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5FD3" w:rsidRPr="00B7465E" w:rsidRDefault="00641B3D">
      <w:pPr>
        <w:rPr>
          <w:b/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2473960</wp:posOffset>
                </wp:positionH>
                <wp:positionV relativeFrom="paragraph">
                  <wp:posOffset>-341888</wp:posOffset>
                </wp:positionV>
                <wp:extent cx="4114800" cy="1828800"/>
                <wp:effectExtent l="0" t="0" r="0" b="0"/>
                <wp:wrapNone/>
                <wp:docPr id="9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14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9314C" w:rsidRPr="001D5127" w:rsidRDefault="0079314C" w:rsidP="003465C4">
                            <w:pPr>
                              <w:rPr>
                                <w:b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D5127">
                              <w:rPr>
                                <w:b/>
                                <w:sz w:val="28"/>
                                <w:szCs w:val="28"/>
                                <w:lang w:val="en-GB"/>
                              </w:rPr>
                              <w:t>Appendix</w:t>
                            </w:r>
                          </w:p>
                          <w:p w:rsidR="0079314C" w:rsidRPr="001D5127" w:rsidRDefault="0079314C" w:rsidP="003465C4">
                            <w:pPr>
                              <w:rPr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1D5127">
                              <w:rPr>
                                <w:sz w:val="28"/>
                                <w:szCs w:val="28"/>
                                <w:lang w:val="en-GB"/>
                              </w:rPr>
                              <w:t>Description animal procedures</w:t>
                            </w:r>
                          </w:p>
                          <w:p w:rsidR="0079314C" w:rsidRPr="001D5127" w:rsidRDefault="0079314C" w:rsidP="003465C4">
                            <w:pPr>
                              <w:rPr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  <w:p w:rsidR="0079314C" w:rsidRPr="001D5127" w:rsidRDefault="0079314C" w:rsidP="003465C4">
                            <w:pPr>
                              <w:numPr>
                                <w:ilvl w:val="0"/>
                                <w:numId w:val="6"/>
                              </w:numPr>
                              <w:autoSpaceDE w:val="0"/>
                              <w:autoSpaceDN w:val="0"/>
                              <w:adjustRightInd w:val="0"/>
                              <w:spacing w:line="180" w:lineRule="atLeast"/>
                              <w:rPr>
                                <w:lang w:val="en-GB"/>
                              </w:rPr>
                            </w:pPr>
                            <w:r w:rsidRPr="001D5127">
                              <w:rPr>
                                <w:rFonts w:cs="Verdana"/>
                                <w:color w:val="000000"/>
                                <w:szCs w:val="16"/>
                                <w:lang w:val="en-GB"/>
                              </w:rPr>
                              <w:t xml:space="preserve">This appendix should be enclosed </w:t>
                            </w:r>
                            <w:r>
                              <w:rPr>
                                <w:rFonts w:cs="Verdana"/>
                                <w:color w:val="000000"/>
                                <w:szCs w:val="16"/>
                                <w:lang w:val="en-GB"/>
                              </w:rPr>
                              <w:t>with</w:t>
                            </w:r>
                            <w:r w:rsidRPr="001D5127">
                              <w:rPr>
                                <w:rFonts w:cs="Verdana"/>
                                <w:color w:val="000000"/>
                                <w:szCs w:val="16"/>
                                <w:lang w:val="en-GB"/>
                              </w:rPr>
                              <w:t xml:space="preserve"> the project proposal for animal procedures.</w:t>
                            </w:r>
                          </w:p>
                          <w:p w:rsidR="0079314C" w:rsidRPr="001D5127" w:rsidRDefault="0079314C" w:rsidP="003465C4">
                            <w:pPr>
                              <w:numPr>
                                <w:ilvl w:val="0"/>
                                <w:numId w:val="6"/>
                              </w:numPr>
                              <w:autoSpaceDE w:val="0"/>
                              <w:autoSpaceDN w:val="0"/>
                              <w:adjustRightInd w:val="0"/>
                              <w:spacing w:line="180" w:lineRule="atLeast"/>
                              <w:rPr>
                                <w:rFonts w:cs="Verdana"/>
                                <w:color w:val="000000"/>
                                <w:szCs w:val="16"/>
                                <w:lang w:val="en-GB"/>
                              </w:rPr>
                            </w:pPr>
                            <w:r w:rsidRPr="001D5127">
                              <w:rPr>
                                <w:szCs w:val="18"/>
                                <w:lang w:val="en-GB"/>
                              </w:rPr>
                              <w:t>A different appendix ‘description animal procedures’ should be enclosed for each type of animal procedure</w:t>
                            </w:r>
                            <w:r w:rsidRPr="001D5127">
                              <w:rPr>
                                <w:rFonts w:cs="Verdana"/>
                                <w:color w:val="000000"/>
                                <w:szCs w:val="16"/>
                                <w:lang w:val="en-GB"/>
                              </w:rPr>
                              <w:t>.</w:t>
                            </w:r>
                          </w:p>
                          <w:p w:rsidR="0079314C" w:rsidRPr="001D5127" w:rsidRDefault="0079314C" w:rsidP="003465C4">
                            <w:pPr>
                              <w:numPr>
                                <w:ilvl w:val="0"/>
                                <w:numId w:val="6"/>
                              </w:numPr>
                              <w:autoSpaceDE w:val="0"/>
                              <w:autoSpaceDN w:val="0"/>
                              <w:adjustRightInd w:val="0"/>
                              <w:spacing w:line="180" w:lineRule="atLeast"/>
                              <w:rPr>
                                <w:lang w:val="en-GB"/>
                              </w:rPr>
                            </w:pPr>
                            <w:r w:rsidRPr="001D5127">
                              <w:rPr>
                                <w:rFonts w:cs="Verdana"/>
                                <w:color w:val="000000"/>
                                <w:szCs w:val="16"/>
                                <w:lang w:val="en-GB"/>
                              </w:rPr>
                              <w:t>For more information, see our website</w:t>
                            </w:r>
                            <w:r w:rsidR="000254CE">
                              <w:rPr>
                                <w:lang w:val="en-GB"/>
                              </w:rPr>
                              <w:t xml:space="preserve"> (www.centralecommissiedierproeven</w:t>
                            </w:r>
                            <w:r w:rsidRPr="001D5127">
                              <w:rPr>
                                <w:lang w:val="en-GB"/>
                              </w:rPr>
                              <w:t>.nl).</w:t>
                            </w:r>
                          </w:p>
                          <w:p w:rsidR="0079314C" w:rsidRPr="001D5127" w:rsidRDefault="0079314C" w:rsidP="003465C4">
                            <w:pPr>
                              <w:numPr>
                                <w:ilvl w:val="0"/>
                                <w:numId w:val="6"/>
                              </w:numPr>
                              <w:autoSpaceDE w:val="0"/>
                              <w:autoSpaceDN w:val="0"/>
                              <w:adjustRightInd w:val="0"/>
                              <w:spacing w:line="180" w:lineRule="atLeast"/>
                              <w:rPr>
                                <w:lang w:val="en-GB"/>
                              </w:rPr>
                            </w:pPr>
                            <w:r w:rsidRPr="001D5127">
                              <w:rPr>
                                <w:lang w:val="en-GB"/>
                              </w:rPr>
                              <w:t>Or contact us by phone (0900-2800028).</w:t>
                            </w:r>
                          </w:p>
                          <w:p w:rsidR="0079314C" w:rsidRPr="001D5127" w:rsidRDefault="0079314C" w:rsidP="003465C4">
                            <w:pPr>
                              <w:rPr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0" o:spid="_x0000_s1026" type="#_x0000_t202" style="position:absolute;margin-left:194.8pt;margin-top:-26.9pt;width:324pt;height:2in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" filled="f" stroked="f">
                <v:textbox>
                  <w:txbxContent>
                    <w:p w:rsidR="0079314C" w:rsidRPr="001D5127" w:rsidRDefault="0079314C" w:rsidP="003465C4">
                      <w:pPr>
                        <w:rPr>
                          <w:b/>
                          <w:sz w:val="28"/>
                          <w:szCs w:val="28"/>
                          <w:lang w:val="en-GB"/>
                        </w:rPr>
                      </w:pPr>
                      <w:r w:rsidRPr="001D5127">
                        <w:rPr>
                          <w:b/>
                          <w:sz w:val="28"/>
                          <w:szCs w:val="28"/>
                          <w:lang w:val="en-GB"/>
                        </w:rPr>
                        <w:t>Appendix</w:t>
                      </w:r>
                    </w:p>
                    <w:p w:rsidR="0079314C" w:rsidRPr="001D5127" w:rsidRDefault="0079314C" w:rsidP="003465C4">
                      <w:pPr>
                        <w:rPr>
                          <w:sz w:val="28"/>
                          <w:szCs w:val="28"/>
                          <w:lang w:val="en-GB"/>
                        </w:rPr>
                      </w:pPr>
                      <w:r w:rsidRPr="001D5127">
                        <w:rPr>
                          <w:sz w:val="28"/>
                          <w:szCs w:val="28"/>
                          <w:lang w:val="en-GB"/>
                        </w:rPr>
                        <w:t>Description animal procedures</w:t>
                      </w:r>
                    </w:p>
                    <w:p w:rsidR="0079314C" w:rsidRPr="001D5127" w:rsidRDefault="0079314C" w:rsidP="003465C4">
                      <w:pPr>
                        <w:rPr>
                          <w:sz w:val="28"/>
                          <w:szCs w:val="28"/>
                          <w:lang w:val="en-GB"/>
                        </w:rPr>
                      </w:pPr>
                    </w:p>
                    <w:p w:rsidR="0079314C" w:rsidRPr="001D5127" w:rsidRDefault="0079314C" w:rsidP="003465C4">
                      <w:pPr>
                        <w:numPr>
                          <w:ilvl w:val="0"/>
                          <w:numId w:val="6"/>
                        </w:numPr>
                        <w:autoSpaceDE w:val="0"/>
                        <w:autoSpaceDN w:val="0"/>
                        <w:adjustRightInd w:val="0"/>
                        <w:spacing w:line="180" w:lineRule="atLeast"/>
                        <w:rPr>
                          <w:lang w:val="en-GB"/>
                        </w:rPr>
                      </w:pPr>
                      <w:r w:rsidRPr="001D5127">
                        <w:rPr>
                          <w:rFonts w:cs="Verdana"/>
                          <w:color w:val="000000"/>
                          <w:szCs w:val="16"/>
                          <w:lang w:val="en-GB"/>
                        </w:rPr>
                        <w:t xml:space="preserve">This appendix should be enclosed </w:t>
                      </w:r>
                      <w:r>
                        <w:rPr>
                          <w:rFonts w:cs="Verdana"/>
                          <w:color w:val="000000"/>
                          <w:szCs w:val="16"/>
                          <w:lang w:val="en-GB"/>
                        </w:rPr>
                        <w:t>with</w:t>
                      </w:r>
                      <w:r w:rsidRPr="001D5127">
                        <w:rPr>
                          <w:rFonts w:cs="Verdana"/>
                          <w:color w:val="000000"/>
                          <w:szCs w:val="16"/>
                          <w:lang w:val="en-GB"/>
                        </w:rPr>
                        <w:t xml:space="preserve"> the project proposal for animal procedures.</w:t>
                      </w:r>
                    </w:p>
                    <w:p w:rsidR="0079314C" w:rsidRPr="001D5127" w:rsidRDefault="0079314C" w:rsidP="003465C4">
                      <w:pPr>
                        <w:numPr>
                          <w:ilvl w:val="0"/>
                          <w:numId w:val="6"/>
                        </w:numPr>
                        <w:autoSpaceDE w:val="0"/>
                        <w:autoSpaceDN w:val="0"/>
                        <w:adjustRightInd w:val="0"/>
                        <w:spacing w:line="180" w:lineRule="atLeast"/>
                        <w:rPr>
                          <w:rFonts w:cs="Verdana"/>
                          <w:color w:val="000000"/>
                          <w:szCs w:val="16"/>
                          <w:lang w:val="en-GB"/>
                        </w:rPr>
                      </w:pPr>
                      <w:r w:rsidRPr="001D5127">
                        <w:rPr>
                          <w:szCs w:val="18"/>
                          <w:lang w:val="en-GB"/>
                        </w:rPr>
                        <w:t>A different appendix ‘description animal procedures’ should be enclosed for each type of animal procedure</w:t>
                      </w:r>
                      <w:r w:rsidRPr="001D5127">
                        <w:rPr>
                          <w:rFonts w:cs="Verdana"/>
                          <w:color w:val="000000"/>
                          <w:szCs w:val="16"/>
                          <w:lang w:val="en-GB"/>
                        </w:rPr>
                        <w:t>.</w:t>
                      </w:r>
                    </w:p>
                    <w:p w:rsidR="0079314C" w:rsidRPr="001D5127" w:rsidRDefault="0079314C" w:rsidP="003465C4">
                      <w:pPr>
                        <w:numPr>
                          <w:ilvl w:val="0"/>
                          <w:numId w:val="6"/>
                        </w:numPr>
                        <w:autoSpaceDE w:val="0"/>
                        <w:autoSpaceDN w:val="0"/>
                        <w:adjustRightInd w:val="0"/>
                        <w:spacing w:line="180" w:lineRule="atLeast"/>
                        <w:rPr>
                          <w:lang w:val="en-GB"/>
                        </w:rPr>
                      </w:pPr>
                      <w:r w:rsidRPr="001D5127">
                        <w:rPr>
                          <w:rFonts w:cs="Verdana"/>
                          <w:color w:val="000000"/>
                          <w:szCs w:val="16"/>
                          <w:lang w:val="en-GB"/>
                        </w:rPr>
                        <w:t>For more information, see our website</w:t>
                      </w:r>
                      <w:r w:rsidR="000254CE">
                        <w:rPr>
                          <w:lang w:val="en-GB"/>
                        </w:rPr>
                        <w:t xml:space="preserve"> (www.centralecommissiedierproeven</w:t>
                      </w:r>
                      <w:r w:rsidRPr="001D5127">
                        <w:rPr>
                          <w:lang w:val="en-GB"/>
                        </w:rPr>
                        <w:t>.nl).</w:t>
                      </w:r>
                    </w:p>
                    <w:p w:rsidR="0079314C" w:rsidRPr="001D5127" w:rsidRDefault="0079314C" w:rsidP="003465C4">
                      <w:pPr>
                        <w:numPr>
                          <w:ilvl w:val="0"/>
                          <w:numId w:val="6"/>
                        </w:numPr>
                        <w:autoSpaceDE w:val="0"/>
                        <w:autoSpaceDN w:val="0"/>
                        <w:adjustRightInd w:val="0"/>
                        <w:spacing w:line="180" w:lineRule="atLeast"/>
                        <w:rPr>
                          <w:lang w:val="en-GB"/>
                        </w:rPr>
                      </w:pPr>
                      <w:r w:rsidRPr="001D5127">
                        <w:rPr>
                          <w:lang w:val="en-GB"/>
                        </w:rPr>
                        <w:t>Or contact us by phone (0900-2800028).</w:t>
                      </w:r>
                    </w:p>
                    <w:p w:rsidR="0079314C" w:rsidRPr="001D5127" w:rsidRDefault="0079314C" w:rsidP="003465C4">
                      <w:pPr>
                        <w:rPr>
                          <w:lang w:val="en-GB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30033" w:rsidRPr="00B7465E">
        <w:rPr>
          <w:b/>
          <w:lang w:val="en-GB"/>
        </w:rPr>
        <w:t xml:space="preserve"> </w:t>
      </w:r>
    </w:p>
    <w:p w:rsidR="003465C4" w:rsidRPr="001D5127" w:rsidRDefault="003465C4" w:rsidP="003465C4">
      <w:pPr>
        <w:rPr>
          <w:b/>
          <w:lang w:val="en-GB"/>
        </w:rPr>
      </w:pPr>
    </w:p>
    <w:p w:rsidR="003465C4" w:rsidRPr="001D5127" w:rsidRDefault="003465C4" w:rsidP="003465C4">
      <w:pPr>
        <w:rPr>
          <w:b/>
          <w:lang w:val="en-GB"/>
        </w:rPr>
      </w:pPr>
    </w:p>
    <w:p w:rsidR="003465C4" w:rsidRPr="001D5127" w:rsidRDefault="003465C4" w:rsidP="003465C4">
      <w:pPr>
        <w:rPr>
          <w:b/>
          <w:lang w:val="en-GB"/>
        </w:rPr>
      </w:pPr>
    </w:p>
    <w:p w:rsidR="003465C4" w:rsidRPr="001D5127" w:rsidRDefault="003465C4" w:rsidP="003465C4">
      <w:pPr>
        <w:rPr>
          <w:b/>
          <w:lang w:val="en-GB"/>
        </w:rPr>
      </w:pPr>
    </w:p>
    <w:p w:rsidR="003465C4" w:rsidRPr="001D5127" w:rsidRDefault="003465C4" w:rsidP="003465C4">
      <w:pPr>
        <w:rPr>
          <w:b/>
          <w:lang w:val="en-GB"/>
        </w:rPr>
      </w:pPr>
    </w:p>
    <w:p w:rsidR="003465C4" w:rsidRPr="001D5127" w:rsidRDefault="003465C4" w:rsidP="003465C4">
      <w:pPr>
        <w:rPr>
          <w:b/>
          <w:lang w:val="en-GB"/>
        </w:rPr>
      </w:pPr>
    </w:p>
    <w:p w:rsidR="003465C4" w:rsidRDefault="003465C4" w:rsidP="003465C4">
      <w:pPr>
        <w:rPr>
          <w:b/>
          <w:lang w:val="en-GB"/>
        </w:rPr>
      </w:pPr>
    </w:p>
    <w:p w:rsidR="00B03E40" w:rsidRDefault="00B03E40" w:rsidP="003465C4">
      <w:pPr>
        <w:rPr>
          <w:b/>
          <w:lang w:val="en-GB"/>
        </w:rPr>
      </w:pPr>
    </w:p>
    <w:p w:rsidR="00B03E40" w:rsidRDefault="00B03E40" w:rsidP="003465C4">
      <w:pPr>
        <w:rPr>
          <w:b/>
          <w:lang w:val="en-GB"/>
        </w:rPr>
      </w:pPr>
    </w:p>
    <w:p w:rsidR="00B03E40" w:rsidRDefault="00B03E40" w:rsidP="003465C4">
      <w:pPr>
        <w:rPr>
          <w:b/>
          <w:lang w:val="en-GB"/>
        </w:rPr>
      </w:pPr>
    </w:p>
    <w:p w:rsidR="00B03E40" w:rsidRPr="001D5127" w:rsidRDefault="00B03E40" w:rsidP="003465C4">
      <w:pPr>
        <w:rPr>
          <w:b/>
          <w:lang w:val="en-GB"/>
        </w:rPr>
      </w:pPr>
    </w:p>
    <w:p w:rsidR="003465C4" w:rsidRPr="001D5127" w:rsidRDefault="003465C4" w:rsidP="003465C4">
      <w:pPr>
        <w:rPr>
          <w:sz w:val="22"/>
          <w:szCs w:val="22"/>
          <w:lang w:val="en-GB"/>
        </w:rPr>
      </w:pPr>
      <w:r w:rsidRPr="001D5127">
        <w:rPr>
          <w:b/>
          <w:sz w:val="22"/>
          <w:szCs w:val="22"/>
          <w:lang w:val="en-GB"/>
        </w:rPr>
        <w:tab/>
      </w:r>
      <w:r w:rsidRPr="001D5127">
        <w:rPr>
          <w:b/>
          <w:sz w:val="22"/>
          <w:szCs w:val="22"/>
          <w:lang w:val="en-GB"/>
        </w:rPr>
        <w:tab/>
      </w:r>
      <w:r w:rsidRPr="001D5127">
        <w:rPr>
          <w:b/>
          <w:sz w:val="22"/>
          <w:szCs w:val="22"/>
          <w:lang w:val="en-GB"/>
        </w:rPr>
        <w:tab/>
      </w:r>
      <w:r w:rsidRPr="001D5127">
        <w:rPr>
          <w:b/>
          <w:sz w:val="22"/>
          <w:szCs w:val="22"/>
          <w:lang w:val="en-GB"/>
        </w:rPr>
        <w:tab/>
      </w:r>
      <w:r w:rsidRPr="001D5127">
        <w:rPr>
          <w:b/>
          <w:sz w:val="22"/>
          <w:szCs w:val="22"/>
          <w:lang w:val="en-GB"/>
        </w:rPr>
        <w:tab/>
      </w:r>
      <w:r w:rsidRPr="001D5127">
        <w:rPr>
          <w:b/>
          <w:sz w:val="22"/>
          <w:szCs w:val="22"/>
          <w:lang w:val="en-GB"/>
        </w:rPr>
        <w:tab/>
      </w:r>
      <w:r w:rsidRPr="001D5127">
        <w:rPr>
          <w:b/>
          <w:sz w:val="22"/>
          <w:szCs w:val="22"/>
          <w:lang w:val="en-GB"/>
        </w:rPr>
        <w:tab/>
      </w:r>
      <w:r w:rsidRPr="001D5127">
        <w:rPr>
          <w:b/>
          <w:sz w:val="22"/>
          <w:szCs w:val="22"/>
          <w:lang w:val="en-GB"/>
        </w:rPr>
        <w:tab/>
      </w:r>
      <w:r w:rsidRPr="001D5127">
        <w:rPr>
          <w:b/>
          <w:sz w:val="22"/>
          <w:szCs w:val="22"/>
          <w:lang w:val="en-GB"/>
        </w:rPr>
        <w:tab/>
      </w:r>
      <w:r w:rsidRPr="001D5127">
        <w:rPr>
          <w:b/>
          <w:sz w:val="22"/>
          <w:szCs w:val="22"/>
          <w:lang w:val="en-GB"/>
        </w:rPr>
        <w:tab/>
      </w:r>
      <w:r w:rsidRPr="001D5127">
        <w:rPr>
          <w:b/>
          <w:sz w:val="22"/>
          <w:szCs w:val="22"/>
          <w:lang w:val="en-GB"/>
        </w:rPr>
        <w:tab/>
      </w:r>
      <w:r w:rsidRPr="001D5127">
        <w:rPr>
          <w:b/>
          <w:sz w:val="22"/>
          <w:szCs w:val="22"/>
          <w:lang w:val="en-GB"/>
        </w:rPr>
        <w:tab/>
      </w:r>
      <w:r w:rsidRPr="001D5127">
        <w:rPr>
          <w:b/>
          <w:sz w:val="22"/>
          <w:szCs w:val="22"/>
          <w:lang w:val="en-GB"/>
        </w:rPr>
        <w:tab/>
      </w:r>
      <w:r w:rsidRPr="001D5127">
        <w:rPr>
          <w:b/>
          <w:sz w:val="28"/>
          <w:szCs w:val="28"/>
          <w:lang w:val="en-GB"/>
        </w:rPr>
        <w:t>1</w:t>
      </w:r>
      <w:r w:rsidRPr="001D5127">
        <w:rPr>
          <w:b/>
          <w:sz w:val="22"/>
          <w:szCs w:val="22"/>
          <w:lang w:val="en-GB"/>
        </w:rPr>
        <w:t xml:space="preserve"> </w:t>
      </w:r>
      <w:r w:rsidRPr="001D5127">
        <w:rPr>
          <w:sz w:val="22"/>
          <w:szCs w:val="22"/>
          <w:lang w:val="en-GB"/>
        </w:rPr>
        <w:t>General information</w:t>
      </w:r>
    </w:p>
    <w:p w:rsidR="003465C4" w:rsidRPr="001D5127" w:rsidRDefault="003465C4" w:rsidP="003465C4">
      <w:pPr>
        <w:rPr>
          <w:sz w:val="22"/>
          <w:szCs w:val="22"/>
          <w:lang w:val="en-GB"/>
        </w:rPr>
      </w:pPr>
    </w:p>
    <w:tbl>
      <w:tblPr>
        <w:tblW w:w="9781" w:type="dxa"/>
        <w:tblLayout w:type="fixed"/>
        <w:tblCellMar>
          <w:left w:w="0" w:type="dxa"/>
          <w:right w:w="113" w:type="dxa"/>
        </w:tblCellMar>
        <w:tblLook w:val="01E0" w:firstRow="1" w:lastRow="1" w:firstColumn="1" w:lastColumn="1" w:noHBand="0" w:noVBand="0"/>
      </w:tblPr>
      <w:tblGrid>
        <w:gridCol w:w="476"/>
        <w:gridCol w:w="2647"/>
        <w:gridCol w:w="1839"/>
        <w:gridCol w:w="2705"/>
        <w:gridCol w:w="2114"/>
      </w:tblGrid>
      <w:tr w:rsidR="003465C4" w:rsidRPr="001D5127" w:rsidTr="001E7D05">
        <w:trPr>
          <w:trHeight w:val="227"/>
        </w:trPr>
        <w:tc>
          <w:tcPr>
            <w:tcW w:w="476" w:type="dxa"/>
            <w:vMerge w:val="restart"/>
            <w:shd w:val="clear" w:color="auto" w:fill="auto"/>
            <w:tcMar>
              <w:right w:w="170" w:type="dxa"/>
            </w:tcMar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  <w:permStart w:id="1895829737" w:edGrp="everyone" w:colFirst="2" w:colLast="2"/>
            <w:r w:rsidRPr="001D5127">
              <w:rPr>
                <w:szCs w:val="18"/>
                <w:lang w:val="en-GB"/>
              </w:rPr>
              <w:t>1.1</w:t>
            </w:r>
          </w:p>
        </w:tc>
        <w:tc>
          <w:tcPr>
            <w:tcW w:w="2647" w:type="dxa"/>
            <w:vMerge w:val="restart"/>
            <w:tcBorders>
              <w:right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i/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>Provide the approval number of the ‘Netherlands Food and Consumer Product Safety Authority’</w:t>
            </w:r>
            <w:r w:rsidR="00A014A4">
              <w:rPr>
                <w:szCs w:val="18"/>
                <w:lang w:val="en-GB"/>
              </w:rPr>
              <w:t>.</w:t>
            </w:r>
          </w:p>
          <w:p w:rsidR="003465C4" w:rsidRPr="001D5127" w:rsidRDefault="003465C4" w:rsidP="002A25D7">
            <w:pPr>
              <w:rPr>
                <w:szCs w:val="18"/>
                <w:lang w:val="en-GB"/>
              </w:rPr>
            </w:pPr>
          </w:p>
          <w:p w:rsidR="003465C4" w:rsidRPr="001D5127" w:rsidRDefault="003465C4" w:rsidP="002A25D7">
            <w:pPr>
              <w:rPr>
                <w:szCs w:val="18"/>
                <w:lang w:val="en-GB"/>
              </w:rPr>
            </w:pPr>
          </w:p>
          <w:p w:rsidR="003465C4" w:rsidRPr="001D5127" w:rsidRDefault="003465C4" w:rsidP="002A25D7">
            <w:pPr>
              <w:ind w:firstLine="227"/>
              <w:rPr>
                <w:szCs w:val="18"/>
                <w:lang w:val="en-GB"/>
              </w:rPr>
            </w:pPr>
          </w:p>
        </w:tc>
        <w:tc>
          <w:tcPr>
            <w:tcW w:w="6658" w:type="dxa"/>
            <w:gridSpan w:val="3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tcMar>
              <w:left w:w="57" w:type="dxa"/>
              <w:right w:w="113" w:type="dxa"/>
            </w:tcMar>
          </w:tcPr>
          <w:p w:rsidR="003465C4" w:rsidRPr="001D5127" w:rsidRDefault="00C5620C" w:rsidP="007D56A0">
            <w:pPr>
              <w:tabs>
                <w:tab w:val="left" w:pos="437"/>
              </w:tabs>
              <w:rPr>
                <w:szCs w:val="16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FORMTEXT </w:instrText>
            </w:r>
            <w:r w:rsidRPr="001D5127">
              <w:rPr>
                <w:szCs w:val="18"/>
                <w:lang w:val="en-GB"/>
              </w:rPr>
            </w:r>
            <w:r w:rsidRPr="001D5127">
              <w:rPr>
                <w:szCs w:val="18"/>
                <w:lang w:val="en-GB"/>
              </w:rPr>
              <w:fldChar w:fldCharType="separate"/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1895829737"/>
      <w:tr w:rsidR="003465C4" w:rsidRPr="001D5127" w:rsidTr="001E7D05">
        <w:trPr>
          <w:trHeight w:hRule="exact" w:val="607"/>
        </w:trPr>
        <w:tc>
          <w:tcPr>
            <w:tcW w:w="476" w:type="dxa"/>
            <w:vMerge/>
            <w:shd w:val="clear" w:color="auto" w:fill="auto"/>
            <w:tcMar>
              <w:right w:w="170" w:type="dxa"/>
            </w:tcMar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  <w:tc>
          <w:tcPr>
            <w:tcW w:w="2647" w:type="dxa"/>
            <w:vMerge/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  <w:tc>
          <w:tcPr>
            <w:tcW w:w="6658" w:type="dxa"/>
            <w:gridSpan w:val="3"/>
            <w:tcBorders>
              <w:top w:val="single" w:sz="4" w:space="0" w:color="C0C0C0"/>
            </w:tcBorders>
            <w:shd w:val="clear" w:color="auto" w:fill="auto"/>
            <w:tcMar>
              <w:left w:w="57" w:type="dxa"/>
              <w:right w:w="113" w:type="dxa"/>
            </w:tcMar>
          </w:tcPr>
          <w:p w:rsidR="003465C4" w:rsidRPr="001D5127" w:rsidRDefault="003465C4" w:rsidP="002A25D7">
            <w:pPr>
              <w:tabs>
                <w:tab w:val="left" w:pos="437"/>
              </w:tabs>
              <w:ind w:left="-1708" w:firstLine="1708"/>
              <w:rPr>
                <w:szCs w:val="16"/>
                <w:lang w:val="en-GB"/>
              </w:rPr>
            </w:pPr>
          </w:p>
        </w:tc>
      </w:tr>
      <w:tr w:rsidR="003465C4" w:rsidRPr="001D5127" w:rsidTr="001E7D05">
        <w:trPr>
          <w:trHeight w:hRule="exact" w:val="113"/>
        </w:trPr>
        <w:tc>
          <w:tcPr>
            <w:tcW w:w="476" w:type="dxa"/>
            <w:vMerge/>
            <w:shd w:val="clear" w:color="auto" w:fill="auto"/>
            <w:tcMar>
              <w:right w:w="170" w:type="dxa"/>
            </w:tcMar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  <w:tc>
          <w:tcPr>
            <w:tcW w:w="2647" w:type="dxa"/>
            <w:vMerge/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  <w:tc>
          <w:tcPr>
            <w:tcW w:w="6658" w:type="dxa"/>
            <w:gridSpan w:val="3"/>
            <w:shd w:val="clear" w:color="auto" w:fill="auto"/>
            <w:tcMar>
              <w:left w:w="57" w:type="dxa"/>
              <w:right w:w="113" w:type="dxa"/>
            </w:tcMar>
          </w:tcPr>
          <w:p w:rsidR="003465C4" w:rsidRPr="001D5127" w:rsidRDefault="003465C4" w:rsidP="002A25D7">
            <w:pPr>
              <w:tabs>
                <w:tab w:val="left" w:pos="437"/>
              </w:tabs>
              <w:ind w:left="-1708" w:firstLine="1708"/>
              <w:rPr>
                <w:sz w:val="16"/>
                <w:szCs w:val="16"/>
                <w:lang w:val="en-GB"/>
              </w:rPr>
            </w:pPr>
          </w:p>
        </w:tc>
      </w:tr>
      <w:tr w:rsidR="003465C4" w:rsidRPr="001D5127" w:rsidTr="001E7D05">
        <w:trPr>
          <w:trHeight w:hRule="exact" w:val="60"/>
        </w:trPr>
        <w:tc>
          <w:tcPr>
            <w:tcW w:w="476" w:type="dxa"/>
            <w:vMerge/>
            <w:shd w:val="clear" w:color="auto" w:fill="auto"/>
            <w:tcMar>
              <w:right w:w="170" w:type="dxa"/>
            </w:tcMar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  <w:tc>
          <w:tcPr>
            <w:tcW w:w="2647" w:type="dxa"/>
            <w:vMerge/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  <w:tc>
          <w:tcPr>
            <w:tcW w:w="6658" w:type="dxa"/>
            <w:gridSpan w:val="3"/>
            <w:shd w:val="clear" w:color="auto" w:fill="auto"/>
            <w:tcMar>
              <w:left w:w="57" w:type="dxa"/>
              <w:right w:w="113" w:type="dxa"/>
            </w:tcMar>
          </w:tcPr>
          <w:p w:rsidR="003465C4" w:rsidRPr="001D5127" w:rsidRDefault="003465C4" w:rsidP="002A25D7">
            <w:pPr>
              <w:tabs>
                <w:tab w:val="left" w:pos="437"/>
              </w:tabs>
              <w:ind w:left="-1708" w:firstLine="1708"/>
              <w:rPr>
                <w:sz w:val="16"/>
                <w:szCs w:val="16"/>
                <w:lang w:val="en-GB"/>
              </w:rPr>
            </w:pPr>
          </w:p>
        </w:tc>
      </w:tr>
      <w:tr w:rsidR="003465C4" w:rsidRPr="001D5127" w:rsidTr="001E7D05">
        <w:trPr>
          <w:trHeight w:val="227"/>
        </w:trPr>
        <w:tc>
          <w:tcPr>
            <w:tcW w:w="476" w:type="dxa"/>
            <w:vMerge w:val="restart"/>
            <w:shd w:val="clear" w:color="auto" w:fill="auto"/>
            <w:tcMar>
              <w:right w:w="170" w:type="dxa"/>
            </w:tcMar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  <w:permStart w:id="488986536" w:edGrp="everyone" w:colFirst="2" w:colLast="2"/>
            <w:r w:rsidRPr="001D5127">
              <w:rPr>
                <w:szCs w:val="18"/>
                <w:lang w:val="en-GB"/>
              </w:rPr>
              <w:t>1.2</w:t>
            </w:r>
          </w:p>
        </w:tc>
        <w:tc>
          <w:tcPr>
            <w:tcW w:w="2647" w:type="dxa"/>
            <w:vMerge w:val="restart"/>
            <w:tcBorders>
              <w:right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 xml:space="preserve">Provide the name of the </w:t>
            </w:r>
            <w:r w:rsidR="00412012">
              <w:rPr>
                <w:szCs w:val="18"/>
                <w:lang w:val="en-GB"/>
              </w:rPr>
              <w:t>licence</w:t>
            </w:r>
            <w:r w:rsidRPr="001D5127">
              <w:rPr>
                <w:szCs w:val="18"/>
                <w:lang w:val="en-GB"/>
              </w:rPr>
              <w:t>d establishment.</w:t>
            </w:r>
          </w:p>
        </w:tc>
        <w:tc>
          <w:tcPr>
            <w:tcW w:w="6658" w:type="dxa"/>
            <w:gridSpan w:val="3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tcMar>
              <w:left w:w="57" w:type="dxa"/>
              <w:right w:w="113" w:type="dxa"/>
            </w:tcMar>
          </w:tcPr>
          <w:p w:rsidR="003465C4" w:rsidRPr="001D5127" w:rsidRDefault="00C5620C" w:rsidP="007D56A0">
            <w:pPr>
              <w:tabs>
                <w:tab w:val="left" w:pos="437"/>
              </w:tabs>
              <w:rPr>
                <w:sz w:val="16"/>
                <w:szCs w:val="16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FORMTEXT </w:instrText>
            </w:r>
            <w:r w:rsidRPr="001D5127">
              <w:rPr>
                <w:szCs w:val="18"/>
                <w:lang w:val="en-GB"/>
              </w:rPr>
            </w:r>
            <w:r w:rsidRPr="001D5127">
              <w:rPr>
                <w:szCs w:val="18"/>
                <w:lang w:val="en-GB"/>
              </w:rPr>
              <w:fldChar w:fldCharType="separate"/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488986536"/>
      <w:tr w:rsidR="003465C4" w:rsidRPr="001D5127" w:rsidTr="001E7D05">
        <w:trPr>
          <w:trHeight w:hRule="exact" w:val="60"/>
        </w:trPr>
        <w:tc>
          <w:tcPr>
            <w:tcW w:w="476" w:type="dxa"/>
            <w:vMerge/>
            <w:shd w:val="clear" w:color="auto" w:fill="auto"/>
            <w:tcMar>
              <w:right w:w="170" w:type="dxa"/>
            </w:tcMar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  <w:tc>
          <w:tcPr>
            <w:tcW w:w="2647" w:type="dxa"/>
            <w:vMerge/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  <w:tc>
          <w:tcPr>
            <w:tcW w:w="6658" w:type="dxa"/>
            <w:gridSpan w:val="3"/>
            <w:tcBorders>
              <w:top w:val="single" w:sz="4" w:space="0" w:color="C0C0C0"/>
            </w:tcBorders>
            <w:shd w:val="clear" w:color="auto" w:fill="auto"/>
            <w:tcMar>
              <w:left w:w="57" w:type="dxa"/>
              <w:right w:w="113" w:type="dxa"/>
            </w:tcMar>
          </w:tcPr>
          <w:p w:rsidR="003465C4" w:rsidRPr="001D5127" w:rsidRDefault="003465C4" w:rsidP="002A25D7">
            <w:pPr>
              <w:tabs>
                <w:tab w:val="left" w:pos="437"/>
              </w:tabs>
              <w:ind w:left="-1708" w:firstLine="1708"/>
              <w:rPr>
                <w:sz w:val="16"/>
                <w:szCs w:val="16"/>
                <w:lang w:val="en-GB"/>
              </w:rPr>
            </w:pPr>
          </w:p>
        </w:tc>
      </w:tr>
      <w:tr w:rsidR="003465C4" w:rsidRPr="001D5127" w:rsidTr="001E7D05">
        <w:trPr>
          <w:trHeight w:hRule="exact" w:val="212"/>
        </w:trPr>
        <w:tc>
          <w:tcPr>
            <w:tcW w:w="476" w:type="dxa"/>
            <w:vMerge/>
            <w:shd w:val="clear" w:color="auto" w:fill="auto"/>
            <w:tcMar>
              <w:right w:w="170" w:type="dxa"/>
            </w:tcMar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  <w:tc>
          <w:tcPr>
            <w:tcW w:w="2647" w:type="dxa"/>
            <w:vMerge/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  <w:tc>
          <w:tcPr>
            <w:tcW w:w="6658" w:type="dxa"/>
            <w:gridSpan w:val="3"/>
            <w:shd w:val="clear" w:color="auto" w:fill="auto"/>
            <w:tcMar>
              <w:left w:w="57" w:type="dxa"/>
              <w:right w:w="113" w:type="dxa"/>
            </w:tcMar>
          </w:tcPr>
          <w:p w:rsidR="003465C4" w:rsidRPr="001D5127" w:rsidRDefault="003465C4" w:rsidP="002A25D7">
            <w:pPr>
              <w:tabs>
                <w:tab w:val="left" w:pos="437"/>
              </w:tabs>
              <w:ind w:left="-1708" w:firstLine="1708"/>
              <w:rPr>
                <w:sz w:val="16"/>
                <w:szCs w:val="16"/>
                <w:lang w:val="en-GB"/>
              </w:rPr>
            </w:pPr>
          </w:p>
        </w:tc>
      </w:tr>
      <w:tr w:rsidR="003465C4" w:rsidRPr="001D5127" w:rsidTr="001E7D05">
        <w:tblPrEx>
          <w:tblBorders>
            <w:left w:val="single" w:sz="6" w:space="0" w:color="C0C0C0"/>
            <w:bottom w:val="single" w:sz="6" w:space="0" w:color="C0C0C0"/>
          </w:tblBorders>
        </w:tblPrEx>
        <w:trPr>
          <w:trHeight w:hRule="exact" w:val="57"/>
        </w:trPr>
        <w:tc>
          <w:tcPr>
            <w:tcW w:w="476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right w:w="170" w:type="dxa"/>
            </w:tcMar>
            <w:vAlign w:val="center"/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  <w:tc>
          <w:tcPr>
            <w:tcW w:w="2647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  <w:tc>
          <w:tcPr>
            <w:tcW w:w="6658" w:type="dxa"/>
            <w:gridSpan w:val="3"/>
            <w:tcBorders>
              <w:left w:val="nil"/>
              <w:bottom w:val="nil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3465C4" w:rsidRPr="001D5127" w:rsidRDefault="003465C4" w:rsidP="002A25D7">
            <w:pPr>
              <w:tabs>
                <w:tab w:val="left" w:pos="437"/>
              </w:tabs>
              <w:ind w:left="-1708" w:firstLine="1708"/>
              <w:rPr>
                <w:sz w:val="16"/>
                <w:szCs w:val="16"/>
                <w:lang w:val="en-GB"/>
              </w:rPr>
            </w:pPr>
          </w:p>
        </w:tc>
      </w:tr>
      <w:tr w:rsidR="003465C4" w:rsidRPr="001D5127" w:rsidTr="001E7D05">
        <w:tblPrEx>
          <w:tblBorders>
            <w:left w:val="single" w:sz="6" w:space="0" w:color="C0C0C0"/>
            <w:bottom w:val="single" w:sz="6" w:space="0" w:color="C0C0C0"/>
          </w:tblBorders>
        </w:tblPrEx>
        <w:trPr>
          <w:gridAfter w:val="1"/>
          <w:wAfter w:w="2114" w:type="dxa"/>
          <w:trHeight w:hRule="exact" w:val="227"/>
        </w:trPr>
        <w:tc>
          <w:tcPr>
            <w:tcW w:w="476" w:type="dxa"/>
            <w:vMerge w:val="restart"/>
            <w:tcBorders>
              <w:top w:val="nil"/>
              <w:left w:val="nil"/>
              <w:bottom w:val="nil"/>
            </w:tcBorders>
            <w:shd w:val="clear" w:color="auto" w:fill="auto"/>
            <w:tcMar>
              <w:right w:w="170" w:type="dxa"/>
            </w:tcMar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>1.3</w:t>
            </w:r>
          </w:p>
        </w:tc>
        <w:tc>
          <w:tcPr>
            <w:tcW w:w="2647" w:type="dxa"/>
            <w:vMerge w:val="restart"/>
            <w:tcBorders>
              <w:top w:val="nil"/>
              <w:bottom w:val="nil"/>
              <w:right w:val="nil"/>
            </w:tcBorders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 xml:space="preserve">List the serial number and type of animal procedure. </w:t>
            </w:r>
          </w:p>
          <w:p w:rsidR="003465C4" w:rsidRPr="001D5127" w:rsidRDefault="003465C4" w:rsidP="002A25D7">
            <w:pPr>
              <w:spacing w:line="240" w:lineRule="auto"/>
              <w:rPr>
                <w:i/>
                <w:szCs w:val="18"/>
                <w:lang w:val="en-GB"/>
              </w:rPr>
            </w:pPr>
          </w:p>
          <w:p w:rsidR="003465C4" w:rsidRPr="001D5127" w:rsidRDefault="003465C4" w:rsidP="00A014A4">
            <w:pPr>
              <w:spacing w:line="240" w:lineRule="auto"/>
              <w:rPr>
                <w:i/>
                <w:szCs w:val="18"/>
                <w:lang w:val="en-GB"/>
              </w:rPr>
            </w:pPr>
            <w:r w:rsidRPr="001D5127">
              <w:rPr>
                <w:i/>
                <w:szCs w:val="18"/>
                <w:lang w:val="en-GB"/>
              </w:rPr>
              <w:t xml:space="preserve">Use the serial numbers provided </w:t>
            </w:r>
            <w:r w:rsidR="00A014A4">
              <w:rPr>
                <w:i/>
                <w:szCs w:val="18"/>
                <w:lang w:val="en-GB"/>
              </w:rPr>
              <w:t>in</w:t>
            </w:r>
            <w:r w:rsidR="00A014A4" w:rsidRPr="001D5127">
              <w:rPr>
                <w:i/>
                <w:szCs w:val="18"/>
                <w:lang w:val="en-GB"/>
              </w:rPr>
              <w:t xml:space="preserve"> </w:t>
            </w:r>
            <w:r w:rsidR="00A014A4">
              <w:rPr>
                <w:i/>
                <w:szCs w:val="18"/>
                <w:lang w:val="en-GB"/>
              </w:rPr>
              <w:t>S</w:t>
            </w:r>
            <w:r w:rsidRPr="001D5127">
              <w:rPr>
                <w:i/>
                <w:szCs w:val="18"/>
                <w:lang w:val="en-GB"/>
              </w:rPr>
              <w:t>ection 3.4.4 of the Project Proposal form.</w:t>
            </w: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3465C4" w:rsidRPr="001D5127" w:rsidRDefault="003465C4" w:rsidP="002A25D7">
            <w:pPr>
              <w:tabs>
                <w:tab w:val="left" w:pos="437"/>
              </w:tabs>
              <w:ind w:left="-1708" w:firstLine="1708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>Serial number</w:t>
            </w:r>
          </w:p>
        </w:tc>
        <w:tc>
          <w:tcPr>
            <w:tcW w:w="2705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tabs>
                <w:tab w:val="left" w:pos="437"/>
              </w:tabs>
              <w:ind w:left="-1708" w:firstLine="1708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 xml:space="preserve"> Type of animal procedure</w:t>
            </w:r>
          </w:p>
        </w:tc>
      </w:tr>
      <w:tr w:rsidR="003465C4" w:rsidRPr="001D5127" w:rsidTr="001E7D05">
        <w:tblPrEx>
          <w:tblBorders>
            <w:left w:val="single" w:sz="6" w:space="0" w:color="C0C0C0"/>
            <w:bottom w:val="single" w:sz="6" w:space="0" w:color="C0C0C0"/>
          </w:tblBorders>
        </w:tblPrEx>
        <w:trPr>
          <w:trHeight w:hRule="exact" w:val="57"/>
        </w:trPr>
        <w:tc>
          <w:tcPr>
            <w:tcW w:w="476" w:type="dxa"/>
            <w:vMerge/>
            <w:tcBorders>
              <w:left w:val="nil"/>
              <w:bottom w:val="nil"/>
            </w:tcBorders>
            <w:shd w:val="clear" w:color="auto" w:fill="auto"/>
            <w:tcMar>
              <w:right w:w="170" w:type="dxa"/>
            </w:tcMar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  <w:tc>
          <w:tcPr>
            <w:tcW w:w="2647" w:type="dxa"/>
            <w:vMerge/>
            <w:tcBorders>
              <w:bottom w:val="nil"/>
              <w:right w:val="single" w:sz="6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  <w:tc>
          <w:tcPr>
            <w:tcW w:w="1839" w:type="dxa"/>
            <w:tcBorders>
              <w:top w:val="nil"/>
              <w:left w:val="single" w:sz="6" w:space="0" w:color="C0C0C0"/>
              <w:bottom w:val="nil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3465C4" w:rsidRPr="001D5127" w:rsidRDefault="003465C4" w:rsidP="002A25D7">
            <w:pPr>
              <w:tabs>
                <w:tab w:val="left" w:pos="437"/>
              </w:tabs>
              <w:ind w:left="-1708" w:firstLine="1708"/>
              <w:rPr>
                <w:sz w:val="16"/>
                <w:szCs w:val="16"/>
                <w:lang w:val="en-GB"/>
              </w:rPr>
            </w:pPr>
          </w:p>
        </w:tc>
        <w:tc>
          <w:tcPr>
            <w:tcW w:w="4819" w:type="dxa"/>
            <w:gridSpan w:val="2"/>
            <w:tcBorders>
              <w:top w:val="nil"/>
              <w:left w:val="single" w:sz="6" w:space="0" w:color="C0C0C0"/>
              <w:bottom w:val="nil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tabs>
                <w:tab w:val="left" w:pos="437"/>
              </w:tabs>
              <w:ind w:left="-1708" w:firstLine="1708"/>
              <w:rPr>
                <w:sz w:val="16"/>
                <w:szCs w:val="16"/>
                <w:lang w:val="en-GB"/>
              </w:rPr>
            </w:pPr>
          </w:p>
        </w:tc>
      </w:tr>
      <w:tr w:rsidR="003465C4" w:rsidRPr="001D5127" w:rsidTr="001E7D05">
        <w:tblPrEx>
          <w:tblBorders>
            <w:left w:val="single" w:sz="6" w:space="0" w:color="C0C0C0"/>
            <w:bottom w:val="single" w:sz="6" w:space="0" w:color="C0C0C0"/>
          </w:tblBorders>
        </w:tblPrEx>
        <w:trPr>
          <w:trHeight w:val="227"/>
        </w:trPr>
        <w:tc>
          <w:tcPr>
            <w:tcW w:w="476" w:type="dxa"/>
            <w:vMerge/>
            <w:tcBorders>
              <w:left w:val="nil"/>
              <w:bottom w:val="nil"/>
            </w:tcBorders>
            <w:shd w:val="clear" w:color="auto" w:fill="auto"/>
            <w:tcMar>
              <w:right w:w="170" w:type="dxa"/>
            </w:tcMar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  <w:permStart w:id="2067351863" w:edGrp="everyone" w:colFirst="2" w:colLast="2"/>
            <w:permStart w:id="36181940" w:edGrp="everyone" w:colFirst="3" w:colLast="3"/>
          </w:p>
        </w:tc>
        <w:tc>
          <w:tcPr>
            <w:tcW w:w="2647" w:type="dxa"/>
            <w:vMerge/>
            <w:tcBorders>
              <w:bottom w:val="nil"/>
              <w:right w:val="single" w:sz="6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  <w:tc>
          <w:tcPr>
            <w:tcW w:w="1839" w:type="dxa"/>
            <w:tcBorders>
              <w:top w:val="nil"/>
              <w:left w:val="single" w:sz="6" w:space="0" w:color="C0C0C0"/>
              <w:bottom w:val="single" w:sz="6" w:space="0" w:color="C0C0C0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3465C4" w:rsidRPr="001D5127" w:rsidRDefault="00C5620C" w:rsidP="007D56A0">
            <w:pPr>
              <w:tabs>
                <w:tab w:val="left" w:pos="437"/>
              </w:tabs>
              <w:rPr>
                <w:sz w:val="16"/>
                <w:szCs w:val="16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FORMTEXT </w:instrText>
            </w:r>
            <w:r w:rsidRPr="001D5127">
              <w:rPr>
                <w:szCs w:val="18"/>
                <w:lang w:val="en-GB"/>
              </w:rPr>
            </w:r>
            <w:r w:rsidRPr="001D5127">
              <w:rPr>
                <w:szCs w:val="18"/>
                <w:lang w:val="en-GB"/>
              </w:rPr>
              <w:fldChar w:fldCharType="separate"/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fldChar w:fldCharType="end"/>
            </w:r>
          </w:p>
        </w:tc>
        <w:tc>
          <w:tcPr>
            <w:tcW w:w="4819" w:type="dxa"/>
            <w:gridSpan w:val="2"/>
            <w:tcBorders>
              <w:top w:val="nil"/>
              <w:left w:val="single" w:sz="6" w:space="0" w:color="C0C0C0"/>
              <w:bottom w:val="single" w:sz="6" w:space="0" w:color="C0C0C0"/>
            </w:tcBorders>
            <w:shd w:val="clear" w:color="auto" w:fill="auto"/>
            <w:vAlign w:val="center"/>
          </w:tcPr>
          <w:p w:rsidR="003465C4" w:rsidRPr="001D5127" w:rsidRDefault="003465C4" w:rsidP="007D56A0">
            <w:pPr>
              <w:tabs>
                <w:tab w:val="left" w:pos="437"/>
              </w:tabs>
              <w:rPr>
                <w:sz w:val="16"/>
                <w:szCs w:val="16"/>
                <w:lang w:val="en-GB"/>
              </w:rPr>
            </w:pPr>
            <w:r w:rsidRPr="001D5127">
              <w:rPr>
                <w:szCs w:val="18"/>
                <w:lang w:val="en-GB"/>
              </w:rPr>
              <w:t xml:space="preserve"> </w:t>
            </w:r>
            <w:r w:rsidR="00C5620C"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 w:rsidRPr="001D5127">
              <w:rPr>
                <w:szCs w:val="18"/>
                <w:lang w:val="en-GB"/>
              </w:rPr>
              <w:instrText xml:space="preserve"> FORMTEXT </w:instrText>
            </w:r>
            <w:r w:rsidR="00C5620C" w:rsidRPr="001D5127">
              <w:rPr>
                <w:szCs w:val="18"/>
                <w:lang w:val="en-GB"/>
              </w:rPr>
            </w:r>
            <w:r w:rsidR="00C5620C" w:rsidRPr="001D5127">
              <w:rPr>
                <w:szCs w:val="18"/>
                <w:lang w:val="en-GB"/>
              </w:rPr>
              <w:fldChar w:fldCharType="separate"/>
            </w:r>
            <w:r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t> </w:t>
            </w:r>
            <w:r w:rsidR="00C5620C"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2067351863"/>
      <w:permEnd w:id="36181940"/>
      <w:tr w:rsidR="003465C4" w:rsidRPr="001D5127" w:rsidTr="001E7D05">
        <w:tblPrEx>
          <w:tblBorders>
            <w:left w:val="single" w:sz="6" w:space="0" w:color="C0C0C0"/>
            <w:bottom w:val="single" w:sz="6" w:space="0" w:color="C0C0C0"/>
          </w:tblBorders>
        </w:tblPrEx>
        <w:trPr>
          <w:trHeight w:val="1031"/>
        </w:trPr>
        <w:tc>
          <w:tcPr>
            <w:tcW w:w="476" w:type="dxa"/>
            <w:vMerge/>
            <w:tcBorders>
              <w:left w:val="nil"/>
              <w:bottom w:val="nil"/>
            </w:tcBorders>
            <w:shd w:val="clear" w:color="auto" w:fill="auto"/>
            <w:tcMar>
              <w:right w:w="170" w:type="dxa"/>
            </w:tcMar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  <w:tc>
          <w:tcPr>
            <w:tcW w:w="2647" w:type="dxa"/>
            <w:vMerge/>
            <w:tcBorders>
              <w:bottom w:val="nil"/>
              <w:right w:val="nil"/>
            </w:tcBorders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  <w:tc>
          <w:tcPr>
            <w:tcW w:w="1839" w:type="dxa"/>
            <w:tcBorders>
              <w:top w:val="single" w:sz="6" w:space="0" w:color="C0C0C0"/>
              <w:left w:val="nil"/>
              <w:bottom w:val="nil"/>
              <w:right w:val="nil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3465C4" w:rsidRPr="001D5127" w:rsidRDefault="003465C4" w:rsidP="002A25D7">
            <w:pPr>
              <w:tabs>
                <w:tab w:val="left" w:pos="437"/>
              </w:tabs>
              <w:ind w:left="-1708" w:firstLine="1708"/>
              <w:rPr>
                <w:sz w:val="16"/>
                <w:szCs w:val="16"/>
                <w:lang w:val="en-GB"/>
              </w:rPr>
            </w:pPr>
          </w:p>
        </w:tc>
        <w:tc>
          <w:tcPr>
            <w:tcW w:w="4819" w:type="dxa"/>
            <w:gridSpan w:val="2"/>
            <w:tcBorders>
              <w:top w:val="single" w:sz="6" w:space="0" w:color="C0C0C0"/>
              <w:left w:val="nil"/>
              <w:bottom w:val="nil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tabs>
                <w:tab w:val="left" w:pos="437"/>
              </w:tabs>
              <w:ind w:left="-1708" w:firstLine="1708"/>
              <w:rPr>
                <w:sz w:val="16"/>
                <w:szCs w:val="16"/>
                <w:lang w:val="en-GB"/>
              </w:rPr>
            </w:pPr>
          </w:p>
        </w:tc>
      </w:tr>
    </w:tbl>
    <w:p w:rsidR="003465C4" w:rsidRPr="001D5127" w:rsidRDefault="003465C4" w:rsidP="003465C4">
      <w:pPr>
        <w:ind w:left="2724" w:firstLine="227"/>
        <w:rPr>
          <w:sz w:val="22"/>
          <w:szCs w:val="22"/>
          <w:lang w:val="en-GB"/>
        </w:rPr>
      </w:pPr>
      <w:r w:rsidRPr="001D5127">
        <w:rPr>
          <w:b/>
          <w:sz w:val="28"/>
          <w:szCs w:val="28"/>
          <w:lang w:val="en-GB"/>
        </w:rPr>
        <w:t>2</w:t>
      </w:r>
      <w:r w:rsidRPr="001D5127">
        <w:rPr>
          <w:b/>
          <w:sz w:val="22"/>
          <w:szCs w:val="22"/>
          <w:lang w:val="en-GB"/>
        </w:rPr>
        <w:t xml:space="preserve"> </w:t>
      </w:r>
      <w:r w:rsidRPr="001D5127">
        <w:rPr>
          <w:sz w:val="22"/>
          <w:szCs w:val="22"/>
          <w:lang w:val="en-GB"/>
        </w:rPr>
        <w:t>Description of animal procedures</w:t>
      </w:r>
    </w:p>
    <w:p w:rsidR="003465C4" w:rsidRPr="001D5127" w:rsidRDefault="003465C4" w:rsidP="003465C4">
      <w:pPr>
        <w:ind w:left="2724" w:firstLine="227"/>
        <w:rPr>
          <w:sz w:val="22"/>
          <w:szCs w:val="22"/>
          <w:lang w:val="en-GB"/>
        </w:rPr>
      </w:pPr>
    </w:p>
    <w:tbl>
      <w:tblPr>
        <w:tblW w:w="9924" w:type="dxa"/>
        <w:tblInd w:w="56" w:type="dxa"/>
        <w:tblLayout w:type="fixed"/>
        <w:tblCellMar>
          <w:left w:w="57" w:type="dxa"/>
          <w:right w:w="113" w:type="dxa"/>
        </w:tblCellMar>
        <w:tblLook w:val="01E0" w:firstRow="1" w:lastRow="1" w:firstColumn="1" w:lastColumn="1" w:noHBand="0" w:noVBand="0"/>
      </w:tblPr>
      <w:tblGrid>
        <w:gridCol w:w="444"/>
        <w:gridCol w:w="1041"/>
        <w:gridCol w:w="298"/>
        <w:gridCol w:w="1193"/>
        <w:gridCol w:w="800"/>
        <w:gridCol w:w="942"/>
        <w:gridCol w:w="942"/>
        <w:gridCol w:w="942"/>
        <w:gridCol w:w="942"/>
        <w:gridCol w:w="942"/>
        <w:gridCol w:w="942"/>
        <w:gridCol w:w="354"/>
        <w:gridCol w:w="142"/>
      </w:tblGrid>
      <w:tr w:rsidR="003465C4" w:rsidRPr="00333B84" w:rsidTr="00D37450">
        <w:trPr>
          <w:gridAfter w:val="1"/>
          <w:wAfter w:w="142" w:type="dxa"/>
          <w:trHeight w:hRule="exact" w:val="284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rPr>
                <w:b/>
                <w:szCs w:val="18"/>
                <w:lang w:val="en-GB"/>
              </w:rPr>
            </w:pPr>
            <w:r w:rsidRPr="001D5127">
              <w:rPr>
                <w:b/>
                <w:szCs w:val="18"/>
                <w:lang w:val="en-GB"/>
              </w:rPr>
              <w:t>A. Experimental approach and primary outcome parameters</w:t>
            </w:r>
          </w:p>
          <w:p w:rsidR="003465C4" w:rsidRPr="001D5127" w:rsidRDefault="003465C4" w:rsidP="002A25D7">
            <w:pPr>
              <w:rPr>
                <w:b/>
                <w:bCs/>
                <w:iCs/>
                <w:szCs w:val="18"/>
                <w:lang w:val="en-GB"/>
              </w:rPr>
            </w:pPr>
          </w:p>
        </w:tc>
      </w:tr>
      <w:tr w:rsidR="003465C4" w:rsidRPr="00333B84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 w:val="16"/>
                <w:szCs w:val="16"/>
                <w:lang w:val="en-GB"/>
              </w:rPr>
            </w:pPr>
          </w:p>
        </w:tc>
      </w:tr>
      <w:tr w:rsidR="003465C4" w:rsidRPr="001D5127" w:rsidTr="00D37450">
        <w:trPr>
          <w:gridAfter w:val="1"/>
          <w:wAfter w:w="142" w:type="dxa"/>
          <w:trHeight w:val="284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465C4" w:rsidRPr="001D5127" w:rsidRDefault="003465C4" w:rsidP="00A014A4">
            <w:pPr>
              <w:spacing w:line="240" w:lineRule="auto"/>
              <w:rPr>
                <w:szCs w:val="18"/>
                <w:lang w:val="en-GB"/>
              </w:rPr>
            </w:pPr>
            <w:r w:rsidRPr="001D5127">
              <w:rPr>
                <w:szCs w:val="20"/>
                <w:lang w:val="en-GB"/>
              </w:rPr>
              <w:t xml:space="preserve">Describe the general design of the animal procedures in relation to the primary outcome parameters. Justify the choice </w:t>
            </w:r>
            <w:r w:rsidR="00A014A4">
              <w:rPr>
                <w:szCs w:val="20"/>
                <w:lang w:val="en-GB"/>
              </w:rPr>
              <w:t>of</w:t>
            </w:r>
            <w:r w:rsidR="00A014A4" w:rsidRPr="001D5127">
              <w:rPr>
                <w:szCs w:val="20"/>
                <w:lang w:val="en-GB"/>
              </w:rPr>
              <w:t xml:space="preserve"> </w:t>
            </w:r>
            <w:r w:rsidRPr="001D5127">
              <w:rPr>
                <w:szCs w:val="20"/>
                <w:lang w:val="en-GB"/>
              </w:rPr>
              <w:t>these parameters.</w:t>
            </w:r>
          </w:p>
        </w:tc>
      </w:tr>
      <w:tr w:rsidR="003465C4" w:rsidRPr="001D5127" w:rsidTr="00D37450">
        <w:trPr>
          <w:gridAfter w:val="1"/>
          <w:wAfter w:w="142" w:type="dxa"/>
          <w:trHeight w:hRule="exact" w:val="70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Cs w:val="18"/>
                <w:lang w:val="en-GB"/>
              </w:rPr>
            </w:pPr>
          </w:p>
        </w:tc>
      </w:tr>
      <w:permStart w:id="2124965944" w:edGrp="everyone"/>
      <w:tr w:rsidR="003465C4" w:rsidRPr="001D5127" w:rsidTr="00D37450">
        <w:trPr>
          <w:gridAfter w:val="1"/>
          <w:wAfter w:w="142" w:type="dxa"/>
          <w:trHeight w:val="227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3465C4" w:rsidRPr="001D5127" w:rsidRDefault="00C5620C" w:rsidP="002A25D7">
            <w:p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FORMTEXT </w:instrText>
            </w:r>
            <w:r w:rsidRPr="001D5127">
              <w:rPr>
                <w:szCs w:val="18"/>
                <w:lang w:val="en-GB"/>
              </w:rPr>
            </w:r>
            <w:r w:rsidRPr="001D5127">
              <w:rPr>
                <w:szCs w:val="18"/>
                <w:lang w:val="en-GB"/>
              </w:rPr>
              <w:fldChar w:fldCharType="separate"/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2124965944"/>
      <w:tr w:rsidR="003465C4" w:rsidRPr="001D5127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 w:val="20"/>
                <w:szCs w:val="20"/>
                <w:lang w:val="en-GB"/>
              </w:rPr>
            </w:pPr>
          </w:p>
        </w:tc>
      </w:tr>
      <w:tr w:rsidR="003465C4" w:rsidRPr="001D5127" w:rsidTr="00B03E40">
        <w:trPr>
          <w:gridAfter w:val="1"/>
          <w:wAfter w:w="142" w:type="dxa"/>
          <w:trHeight w:val="517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b/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>Describe the proposed animal procedures, including the nature, frequency and duration of the treatment. Provide justifications for the selected approach.</w:t>
            </w:r>
          </w:p>
        </w:tc>
      </w:tr>
      <w:tr w:rsidR="003465C4" w:rsidRPr="001D5127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Cs w:val="18"/>
                <w:lang w:val="en-GB"/>
              </w:rPr>
            </w:pPr>
          </w:p>
        </w:tc>
      </w:tr>
      <w:permStart w:id="1331708070" w:edGrp="everyone"/>
      <w:tr w:rsidR="003465C4" w:rsidRPr="001D5127" w:rsidTr="00D37450">
        <w:trPr>
          <w:gridAfter w:val="1"/>
          <w:wAfter w:w="142" w:type="dxa"/>
          <w:trHeight w:val="338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3465C4" w:rsidRPr="001D5127" w:rsidRDefault="00C5620C" w:rsidP="002A25D7">
            <w:p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FORMTEXT </w:instrText>
            </w:r>
            <w:r w:rsidRPr="001D5127">
              <w:rPr>
                <w:szCs w:val="18"/>
                <w:lang w:val="en-GB"/>
              </w:rPr>
            </w:r>
            <w:r w:rsidRPr="001D5127">
              <w:rPr>
                <w:szCs w:val="18"/>
                <w:lang w:val="en-GB"/>
              </w:rPr>
              <w:fldChar w:fldCharType="separate"/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1331708070"/>
      <w:tr w:rsidR="003465C4" w:rsidRPr="001D5127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lang w:val="en-GB"/>
              </w:rPr>
            </w:pPr>
          </w:p>
        </w:tc>
      </w:tr>
      <w:tr w:rsidR="003465C4" w:rsidRPr="00333B84" w:rsidTr="00D37450">
        <w:trPr>
          <w:gridAfter w:val="1"/>
          <w:wAfter w:w="142" w:type="dxa"/>
          <w:trHeight w:val="227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color w:val="FF0000"/>
                <w:szCs w:val="18"/>
                <w:lang w:val="en-GB"/>
              </w:rPr>
            </w:pPr>
            <w:r w:rsidRPr="001D5127">
              <w:rPr>
                <w:lang w:val="en-GB"/>
              </w:rPr>
              <w:t>Describe which statistical methods have been used and which other considerations have been take</w:t>
            </w:r>
            <w:r>
              <w:rPr>
                <w:lang w:val="en-GB"/>
              </w:rPr>
              <w:t>n</w:t>
            </w:r>
            <w:r w:rsidRPr="001D5127">
              <w:rPr>
                <w:lang w:val="en-GB"/>
              </w:rPr>
              <w:t xml:space="preserve"> into account to minimi</w:t>
            </w:r>
            <w:r w:rsidR="00A014A4">
              <w:rPr>
                <w:lang w:val="en-GB"/>
              </w:rPr>
              <w:t>s</w:t>
            </w:r>
            <w:r w:rsidRPr="001D5127">
              <w:rPr>
                <w:lang w:val="en-GB"/>
              </w:rPr>
              <w:t xml:space="preserve">e the number of </w:t>
            </w:r>
            <w:r w:rsidRPr="00F92521">
              <w:rPr>
                <w:lang w:val="en-GB"/>
              </w:rPr>
              <w:t>animals.</w:t>
            </w:r>
          </w:p>
        </w:tc>
      </w:tr>
      <w:tr w:rsidR="003465C4" w:rsidRPr="00333B84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color w:val="FF0000"/>
                <w:szCs w:val="18"/>
                <w:lang w:val="en-GB"/>
              </w:rPr>
            </w:pPr>
          </w:p>
        </w:tc>
      </w:tr>
      <w:permStart w:id="837110756" w:edGrp="everyone"/>
      <w:tr w:rsidR="003465C4" w:rsidRPr="001D5127" w:rsidTr="00B03E40">
        <w:trPr>
          <w:gridAfter w:val="1"/>
          <w:wAfter w:w="142" w:type="dxa"/>
          <w:trHeight w:val="284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3465C4" w:rsidRPr="001D5127" w:rsidRDefault="00C5620C" w:rsidP="002A25D7">
            <w:p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FORMTEXT </w:instrText>
            </w:r>
            <w:r w:rsidRPr="001D5127">
              <w:rPr>
                <w:szCs w:val="18"/>
                <w:lang w:val="en-GB"/>
              </w:rPr>
            </w:r>
            <w:r w:rsidRPr="001D5127">
              <w:rPr>
                <w:szCs w:val="18"/>
                <w:lang w:val="en-GB"/>
              </w:rPr>
              <w:fldChar w:fldCharType="separate"/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837110756"/>
      <w:tr w:rsidR="003465C4" w:rsidRPr="001D5127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shd w:val="clear" w:color="auto" w:fill="auto"/>
          </w:tcPr>
          <w:p w:rsidR="003465C4" w:rsidRPr="001D5127" w:rsidRDefault="003465C4" w:rsidP="002A25D7">
            <w:pPr>
              <w:rPr>
                <w:b/>
                <w:bCs/>
                <w:szCs w:val="18"/>
                <w:lang w:val="en-GB"/>
              </w:rPr>
            </w:pPr>
          </w:p>
        </w:tc>
      </w:tr>
      <w:tr w:rsidR="003465C4" w:rsidRPr="001D5127" w:rsidTr="00D37450">
        <w:trPr>
          <w:gridAfter w:val="1"/>
          <w:wAfter w:w="142" w:type="dxa"/>
          <w:trHeight w:hRule="exact" w:val="284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rPr>
                <w:b/>
                <w:bCs/>
                <w:iCs/>
                <w:szCs w:val="18"/>
                <w:lang w:val="en-GB"/>
              </w:rPr>
            </w:pPr>
            <w:r w:rsidRPr="001D5127">
              <w:rPr>
                <w:b/>
                <w:bCs/>
                <w:szCs w:val="18"/>
                <w:lang w:val="en-GB"/>
              </w:rPr>
              <w:t>B. The animals</w:t>
            </w:r>
          </w:p>
        </w:tc>
      </w:tr>
      <w:tr w:rsidR="003465C4" w:rsidRPr="001D5127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 w:val="16"/>
                <w:szCs w:val="16"/>
                <w:lang w:val="en-GB"/>
              </w:rPr>
            </w:pPr>
          </w:p>
        </w:tc>
      </w:tr>
      <w:tr w:rsidR="003465C4" w:rsidRPr="001D5127" w:rsidTr="00D37450">
        <w:trPr>
          <w:gridAfter w:val="1"/>
          <w:wAfter w:w="142" w:type="dxa"/>
          <w:trHeight w:val="218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>Specify the species, origin, estimated numbers, and life stages. Provide justifications for these choices.</w:t>
            </w:r>
          </w:p>
        </w:tc>
      </w:tr>
      <w:tr w:rsidR="003465C4" w:rsidRPr="001D5127" w:rsidTr="00D37450">
        <w:trPr>
          <w:gridAfter w:val="1"/>
          <w:wAfter w:w="142" w:type="dxa"/>
          <w:trHeight w:hRule="exact" w:val="70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Cs w:val="18"/>
                <w:lang w:val="en-GB"/>
              </w:rPr>
            </w:pPr>
          </w:p>
        </w:tc>
      </w:tr>
      <w:permStart w:id="997025279" w:edGrp="everyone"/>
      <w:tr w:rsidR="003465C4" w:rsidRPr="001D5127" w:rsidTr="00641B3D">
        <w:trPr>
          <w:gridAfter w:val="1"/>
          <w:wAfter w:w="142" w:type="dxa"/>
          <w:trHeight w:val="284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3465C4" w:rsidRPr="001D5127" w:rsidRDefault="00C5620C" w:rsidP="002A25D7">
            <w:p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FORMTEXT </w:instrText>
            </w:r>
            <w:r w:rsidRPr="001D5127">
              <w:rPr>
                <w:szCs w:val="18"/>
                <w:lang w:val="en-GB"/>
              </w:rPr>
            </w:r>
            <w:r w:rsidRPr="001D5127">
              <w:rPr>
                <w:szCs w:val="18"/>
                <w:lang w:val="en-GB"/>
              </w:rPr>
              <w:fldChar w:fldCharType="separate"/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997025279"/>
      <w:tr w:rsidR="003465C4" w:rsidRPr="001D5127" w:rsidTr="00D37450">
        <w:trPr>
          <w:gridAfter w:val="1"/>
          <w:wAfter w:w="142" w:type="dxa"/>
          <w:trHeight w:hRule="exact" w:val="90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 w:val="16"/>
                <w:szCs w:val="16"/>
                <w:lang w:val="en-GB"/>
              </w:rPr>
            </w:pPr>
          </w:p>
        </w:tc>
      </w:tr>
      <w:tr w:rsidR="003465C4" w:rsidRPr="001D5127" w:rsidTr="00D37450">
        <w:trPr>
          <w:gridAfter w:val="1"/>
          <w:wAfter w:w="142" w:type="dxa"/>
          <w:trHeight w:val="218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rPr>
                <w:b/>
                <w:bCs/>
                <w:szCs w:val="18"/>
                <w:lang w:val="en-GB"/>
              </w:rPr>
            </w:pPr>
            <w:r w:rsidRPr="001D5127">
              <w:rPr>
                <w:b/>
                <w:bCs/>
                <w:szCs w:val="18"/>
                <w:lang w:val="en-GB"/>
              </w:rPr>
              <w:t>C. Re-use</w:t>
            </w:r>
          </w:p>
        </w:tc>
      </w:tr>
      <w:tr w:rsidR="003465C4" w:rsidRPr="001D5127" w:rsidTr="00D37450">
        <w:trPr>
          <w:gridAfter w:val="1"/>
          <w:wAfter w:w="142" w:type="dxa"/>
          <w:trHeight w:hRule="exact" w:val="70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Cs w:val="18"/>
                <w:lang w:val="en-GB"/>
              </w:rPr>
            </w:pPr>
          </w:p>
        </w:tc>
      </w:tr>
      <w:tr w:rsidR="003465C4" w:rsidRPr="00333B84" w:rsidTr="00D37450">
        <w:trPr>
          <w:gridAfter w:val="1"/>
          <w:wAfter w:w="142" w:type="dxa"/>
          <w:trHeight w:hRule="exact" w:val="227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>Will the animals be re-used?</w:t>
            </w:r>
          </w:p>
        </w:tc>
      </w:tr>
      <w:tr w:rsidR="003465C4" w:rsidRPr="00333B84" w:rsidTr="00D37450">
        <w:trPr>
          <w:gridAfter w:val="1"/>
          <w:wAfter w:w="142" w:type="dxa"/>
          <w:trHeight w:hRule="exact" w:val="70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Cs w:val="18"/>
                <w:lang w:val="en-GB"/>
              </w:rPr>
            </w:pPr>
          </w:p>
        </w:tc>
      </w:tr>
      <w:bookmarkStart w:id="0" w:name="Selectievakje1"/>
      <w:permStart w:id="1550716400" w:edGrp="everyone"/>
      <w:tr w:rsidR="003465C4" w:rsidRPr="00333B84" w:rsidTr="00B03E4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84"/>
        </w:trPr>
        <w:tc>
          <w:tcPr>
            <w:tcW w:w="9782" w:type="dxa"/>
            <w:gridSpan w:val="12"/>
            <w:tcBorders>
              <w:top w:val="nil"/>
              <w:bottom w:val="single" w:sz="6" w:space="0" w:color="C0C0C0"/>
              <w:right w:val="nil"/>
            </w:tcBorders>
            <w:vAlign w:val="bottom"/>
          </w:tcPr>
          <w:p w:rsidR="003465C4" w:rsidRPr="001D5127" w:rsidRDefault="00C5620C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FORMCHECKBOX </w:instrText>
            </w:r>
            <w:r w:rsidR="00C071DE">
              <w:rPr>
                <w:szCs w:val="18"/>
                <w:lang w:val="en-GB"/>
              </w:rPr>
            </w:r>
            <w:r w:rsidR="00C071DE">
              <w:rPr>
                <w:szCs w:val="18"/>
                <w:lang w:val="en-GB"/>
              </w:rPr>
              <w:fldChar w:fldCharType="separate"/>
            </w:r>
            <w:r w:rsidRPr="001D5127">
              <w:rPr>
                <w:szCs w:val="18"/>
                <w:lang w:val="en-GB"/>
              </w:rPr>
              <w:fldChar w:fldCharType="end"/>
            </w:r>
            <w:bookmarkEnd w:id="0"/>
            <w:permEnd w:id="1550716400"/>
            <w:r w:rsidR="003465C4" w:rsidRPr="001D5127">
              <w:rPr>
                <w:szCs w:val="18"/>
                <w:lang w:val="en-GB"/>
              </w:rPr>
              <w:t xml:space="preserve"> No, continue with question D.</w:t>
            </w:r>
          </w:p>
        </w:tc>
      </w:tr>
      <w:tr w:rsidR="001E7D05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hRule="exact" w:val="95"/>
        </w:trPr>
        <w:tc>
          <w:tcPr>
            <w:tcW w:w="44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1339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1193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800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35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</w:tr>
      <w:permStart w:id="284703097" w:edGrp="everyone"/>
      <w:tr w:rsidR="003465C4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56"/>
        </w:trPr>
        <w:tc>
          <w:tcPr>
            <w:tcW w:w="9782" w:type="dxa"/>
            <w:gridSpan w:val="12"/>
            <w:tcBorders>
              <w:top w:val="nil"/>
              <w:bottom w:val="single" w:sz="6" w:space="0" w:color="C0C0C0"/>
              <w:right w:val="nil"/>
            </w:tcBorders>
          </w:tcPr>
          <w:p w:rsidR="003465C4" w:rsidRPr="001D5127" w:rsidRDefault="00C5620C" w:rsidP="002A25D7">
            <w:pPr>
              <w:pStyle w:val="Lijstopsomteken"/>
              <w:numPr>
                <w:ilvl w:val="0"/>
                <w:numId w:val="0"/>
              </w:numPr>
              <w:jc w:val="both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Selectievakje2"/>
            <w:r w:rsidR="003465C4" w:rsidRPr="001D5127">
              <w:rPr>
                <w:szCs w:val="18"/>
                <w:lang w:val="en-GB"/>
              </w:rPr>
              <w:instrText xml:space="preserve"> FORMCHECKBOX </w:instrText>
            </w:r>
            <w:r w:rsidR="00C071DE">
              <w:rPr>
                <w:szCs w:val="18"/>
                <w:lang w:val="en-GB"/>
              </w:rPr>
            </w:r>
            <w:r w:rsidR="00C071DE">
              <w:rPr>
                <w:szCs w:val="18"/>
                <w:lang w:val="en-GB"/>
              </w:rPr>
              <w:fldChar w:fldCharType="separate"/>
            </w:r>
            <w:r w:rsidRPr="001D5127">
              <w:rPr>
                <w:szCs w:val="18"/>
                <w:lang w:val="en-GB"/>
              </w:rPr>
              <w:fldChar w:fldCharType="end"/>
            </w:r>
            <w:bookmarkEnd w:id="1"/>
            <w:permEnd w:id="284703097"/>
            <w:r w:rsidR="003465C4" w:rsidRPr="001D5127">
              <w:rPr>
                <w:szCs w:val="18"/>
                <w:lang w:val="en-GB"/>
              </w:rPr>
              <w:t xml:space="preserve"> Yes &gt;  Explain why re-use is considered acceptable for this animal procedure</w:t>
            </w:r>
            <w:r w:rsidR="003465C4" w:rsidRPr="001D5127">
              <w:rPr>
                <w:sz w:val="20"/>
                <w:szCs w:val="20"/>
                <w:lang w:val="en-GB"/>
              </w:rPr>
              <w:t>.</w:t>
            </w:r>
          </w:p>
        </w:tc>
      </w:tr>
      <w:tr w:rsidR="001E7D05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hRule="exact" w:val="57"/>
        </w:trPr>
        <w:tc>
          <w:tcPr>
            <w:tcW w:w="44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</w:p>
        </w:tc>
        <w:tc>
          <w:tcPr>
            <w:tcW w:w="1339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</w:p>
        </w:tc>
        <w:tc>
          <w:tcPr>
            <w:tcW w:w="1193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800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35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</w:tr>
      <w:permStart w:id="985739932" w:edGrp="everyone"/>
      <w:tr w:rsidR="003465C4" w:rsidRPr="001D5127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40"/>
        </w:trPr>
        <w:tc>
          <w:tcPr>
            <w:tcW w:w="9782" w:type="dxa"/>
            <w:gridSpan w:val="12"/>
            <w:tcBorders>
              <w:top w:val="nil"/>
              <w:bottom w:val="single" w:sz="6" w:space="0" w:color="C0C0C0"/>
              <w:right w:val="nil"/>
            </w:tcBorders>
          </w:tcPr>
          <w:p w:rsidR="003465C4" w:rsidRPr="001D5127" w:rsidRDefault="00C5620C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FORMTEXT </w:instrText>
            </w:r>
            <w:r w:rsidRPr="001D5127">
              <w:rPr>
                <w:szCs w:val="18"/>
                <w:lang w:val="en-GB"/>
              </w:rPr>
            </w:r>
            <w:r w:rsidRPr="001D5127">
              <w:rPr>
                <w:szCs w:val="18"/>
                <w:lang w:val="en-GB"/>
              </w:rPr>
              <w:fldChar w:fldCharType="separate"/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985739932"/>
      <w:tr w:rsidR="001E7D05" w:rsidRPr="001D5127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hRule="exact" w:val="57"/>
        </w:trPr>
        <w:tc>
          <w:tcPr>
            <w:tcW w:w="44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</w:p>
        </w:tc>
        <w:tc>
          <w:tcPr>
            <w:tcW w:w="1339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</w:p>
        </w:tc>
        <w:tc>
          <w:tcPr>
            <w:tcW w:w="1193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800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35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</w:tr>
      <w:tr w:rsidR="003465C4" w:rsidRPr="00333B84" w:rsidTr="00D37450">
        <w:trPr>
          <w:gridAfter w:val="1"/>
          <w:wAfter w:w="142" w:type="dxa"/>
          <w:trHeight w:hRule="exact" w:val="227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>Are the previous or proposed animal procedures classified as ‘severe’?</w:t>
            </w:r>
          </w:p>
        </w:tc>
      </w:tr>
      <w:tr w:rsidR="003465C4" w:rsidRPr="00333B84" w:rsidTr="00D37450">
        <w:trPr>
          <w:trHeight w:hRule="exact" w:val="70"/>
        </w:trPr>
        <w:tc>
          <w:tcPr>
            <w:tcW w:w="9924" w:type="dxa"/>
            <w:gridSpan w:val="13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Cs w:val="18"/>
                <w:lang w:val="en-GB"/>
              </w:rPr>
            </w:pPr>
          </w:p>
        </w:tc>
      </w:tr>
      <w:permStart w:id="566505605" w:edGrp="everyone"/>
      <w:tr w:rsidR="003465C4" w:rsidRPr="001D5127" w:rsidTr="00B03E4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84"/>
        </w:trPr>
        <w:tc>
          <w:tcPr>
            <w:tcW w:w="1485" w:type="dxa"/>
            <w:gridSpan w:val="2"/>
            <w:tcBorders>
              <w:top w:val="nil"/>
              <w:bottom w:val="single" w:sz="6" w:space="0" w:color="C0C0C0"/>
              <w:right w:val="nil"/>
            </w:tcBorders>
            <w:vAlign w:val="bottom"/>
          </w:tcPr>
          <w:p w:rsidR="003465C4" w:rsidRPr="001D5127" w:rsidRDefault="00C5620C" w:rsidP="002A25D7">
            <w:pPr>
              <w:pStyle w:val="Lijstopsomteken"/>
              <w:numPr>
                <w:ilvl w:val="0"/>
                <w:numId w:val="0"/>
              </w:numPr>
              <w:jc w:val="both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FORMCHECKBOX </w:instrText>
            </w:r>
            <w:r w:rsidR="00C071DE">
              <w:rPr>
                <w:szCs w:val="18"/>
                <w:lang w:val="en-GB"/>
              </w:rPr>
            </w:r>
            <w:r w:rsidR="00C071DE">
              <w:rPr>
                <w:szCs w:val="18"/>
                <w:lang w:val="en-GB"/>
              </w:rPr>
              <w:fldChar w:fldCharType="separate"/>
            </w:r>
            <w:r w:rsidRPr="001D5127">
              <w:rPr>
                <w:szCs w:val="18"/>
                <w:lang w:val="en-GB"/>
              </w:rPr>
              <w:fldChar w:fldCharType="end"/>
            </w:r>
            <w:r w:rsidR="003465C4" w:rsidRPr="001D5127">
              <w:rPr>
                <w:szCs w:val="18"/>
                <w:lang w:val="en-GB"/>
              </w:rPr>
              <w:t xml:space="preserve"> </w:t>
            </w:r>
            <w:permEnd w:id="566505605"/>
            <w:r w:rsidR="003465C4" w:rsidRPr="001D5127">
              <w:rPr>
                <w:szCs w:val="18"/>
                <w:lang w:val="en-GB"/>
              </w:rPr>
              <w:t>No</w:t>
            </w:r>
          </w:p>
        </w:tc>
        <w:tc>
          <w:tcPr>
            <w:tcW w:w="8297" w:type="dxa"/>
            <w:gridSpan w:val="10"/>
            <w:tcBorders>
              <w:top w:val="nil"/>
              <w:left w:val="nil"/>
              <w:bottom w:val="single" w:sz="6" w:space="0" w:color="C0C0C0"/>
              <w:right w:val="nil"/>
            </w:tcBorders>
            <w:vAlign w:val="bottom"/>
          </w:tcPr>
          <w:p w:rsidR="003465C4" w:rsidRPr="001D5127" w:rsidRDefault="003465C4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</w:tr>
      <w:tr w:rsidR="001E7D05" w:rsidRPr="001D5127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trHeight w:hRule="exact" w:val="95"/>
        </w:trPr>
        <w:tc>
          <w:tcPr>
            <w:tcW w:w="44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1339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1193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800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496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</w:tr>
      <w:permStart w:id="677518201" w:edGrp="everyone"/>
      <w:tr w:rsidR="003465C4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56"/>
        </w:trPr>
        <w:tc>
          <w:tcPr>
            <w:tcW w:w="9782" w:type="dxa"/>
            <w:gridSpan w:val="12"/>
            <w:tcBorders>
              <w:top w:val="nil"/>
              <w:bottom w:val="single" w:sz="6" w:space="0" w:color="C0C0C0"/>
              <w:right w:val="nil"/>
            </w:tcBorders>
          </w:tcPr>
          <w:p w:rsidR="003465C4" w:rsidRPr="001D5127" w:rsidRDefault="00C5620C" w:rsidP="002A25D7">
            <w:pPr>
              <w:pStyle w:val="Lijstopsomteken"/>
              <w:numPr>
                <w:ilvl w:val="0"/>
                <w:numId w:val="0"/>
              </w:numPr>
              <w:jc w:val="both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FORMCHECKBOX </w:instrText>
            </w:r>
            <w:r w:rsidR="00C071DE">
              <w:rPr>
                <w:szCs w:val="18"/>
                <w:lang w:val="en-GB"/>
              </w:rPr>
            </w:r>
            <w:r w:rsidR="00C071DE">
              <w:rPr>
                <w:szCs w:val="18"/>
                <w:lang w:val="en-GB"/>
              </w:rPr>
              <w:fldChar w:fldCharType="separate"/>
            </w:r>
            <w:r w:rsidRPr="001D5127">
              <w:rPr>
                <w:szCs w:val="18"/>
                <w:lang w:val="en-GB"/>
              </w:rPr>
              <w:fldChar w:fldCharType="end"/>
            </w:r>
            <w:permEnd w:id="677518201"/>
            <w:r w:rsidR="003465C4" w:rsidRPr="001D5127">
              <w:rPr>
                <w:szCs w:val="18"/>
                <w:lang w:val="en-GB"/>
              </w:rPr>
              <w:t xml:space="preserve"> Yes</w:t>
            </w:r>
            <w:r w:rsidR="003465C4" w:rsidRPr="001D5127">
              <w:rPr>
                <w:noProof w:val="0"/>
                <w:szCs w:val="18"/>
                <w:lang w:val="en-GB"/>
              </w:rPr>
              <w:t>&gt; Provide specific justifications for the re-use of these animals during the procedures.</w:t>
            </w:r>
          </w:p>
        </w:tc>
      </w:tr>
      <w:tr w:rsidR="001E7D05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trHeight w:hRule="exact" w:val="57"/>
        </w:trPr>
        <w:tc>
          <w:tcPr>
            <w:tcW w:w="44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</w:p>
        </w:tc>
        <w:tc>
          <w:tcPr>
            <w:tcW w:w="1339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</w:p>
        </w:tc>
        <w:tc>
          <w:tcPr>
            <w:tcW w:w="1193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800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496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1E7D05" w:rsidRPr="001D5127" w:rsidRDefault="001E7D05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</w:tr>
      <w:permStart w:id="1256482581" w:edGrp="everyone"/>
      <w:tr w:rsidR="003465C4" w:rsidRPr="001D5127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40"/>
        </w:trPr>
        <w:tc>
          <w:tcPr>
            <w:tcW w:w="9782" w:type="dxa"/>
            <w:gridSpan w:val="12"/>
            <w:tcBorders>
              <w:top w:val="nil"/>
              <w:bottom w:val="single" w:sz="6" w:space="0" w:color="C0C0C0"/>
              <w:right w:val="nil"/>
            </w:tcBorders>
          </w:tcPr>
          <w:p w:rsidR="003465C4" w:rsidRPr="001D5127" w:rsidRDefault="00C5620C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FORMTEXT </w:instrText>
            </w:r>
            <w:r w:rsidRPr="001D5127">
              <w:rPr>
                <w:szCs w:val="18"/>
                <w:lang w:val="en-GB"/>
              </w:rPr>
            </w:r>
            <w:r w:rsidRPr="001D5127">
              <w:rPr>
                <w:szCs w:val="18"/>
                <w:lang w:val="en-GB"/>
              </w:rPr>
              <w:fldChar w:fldCharType="separate"/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1256482581"/>
      <w:tr w:rsidR="003465C4" w:rsidRPr="001D5127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shd w:val="clear" w:color="auto" w:fill="auto"/>
          </w:tcPr>
          <w:p w:rsidR="003465C4" w:rsidRPr="001D5127" w:rsidRDefault="003465C4" w:rsidP="002A25D7">
            <w:pPr>
              <w:rPr>
                <w:b/>
                <w:szCs w:val="18"/>
                <w:lang w:val="en-GB"/>
              </w:rPr>
            </w:pPr>
          </w:p>
        </w:tc>
      </w:tr>
      <w:tr w:rsidR="003465C4" w:rsidRPr="001D5127" w:rsidTr="00D37450">
        <w:trPr>
          <w:gridAfter w:val="1"/>
          <w:wAfter w:w="142" w:type="dxa"/>
          <w:trHeight w:hRule="exact" w:val="284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rPr>
                <w:b/>
                <w:bCs/>
                <w:iCs/>
                <w:szCs w:val="18"/>
                <w:lang w:val="en-GB"/>
              </w:rPr>
            </w:pPr>
            <w:r w:rsidRPr="001D5127">
              <w:rPr>
                <w:b/>
                <w:bCs/>
                <w:szCs w:val="18"/>
                <w:lang w:val="en-GB"/>
              </w:rPr>
              <w:t>D. Replacement, reduction, refinement</w:t>
            </w:r>
          </w:p>
        </w:tc>
      </w:tr>
      <w:tr w:rsidR="003465C4" w:rsidRPr="001D5127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 w:val="16"/>
                <w:szCs w:val="16"/>
                <w:lang w:val="en-GB"/>
              </w:rPr>
            </w:pPr>
          </w:p>
        </w:tc>
      </w:tr>
      <w:tr w:rsidR="003465C4" w:rsidRPr="00333B84" w:rsidTr="00D37450">
        <w:trPr>
          <w:gridAfter w:val="1"/>
          <w:wAfter w:w="142" w:type="dxa"/>
          <w:trHeight w:val="227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 xml:space="preserve">Describe how the principles of replacement, reduction and refinement were included in the research strategy, </w:t>
            </w:r>
            <w:r w:rsidR="00A014A4">
              <w:rPr>
                <w:szCs w:val="18"/>
                <w:lang w:val="en-GB"/>
              </w:rPr>
              <w:t xml:space="preserve">e.g. </w:t>
            </w:r>
            <w:r w:rsidRPr="001D5127">
              <w:rPr>
                <w:szCs w:val="18"/>
                <w:lang w:val="en-GB"/>
              </w:rPr>
              <w:t>the selection of the animals, the design of the procedures and the number of animals.</w:t>
            </w:r>
          </w:p>
        </w:tc>
      </w:tr>
      <w:tr w:rsidR="003465C4" w:rsidRPr="00333B84" w:rsidTr="00D37450">
        <w:trPr>
          <w:gridAfter w:val="1"/>
          <w:wAfter w:w="142" w:type="dxa"/>
          <w:trHeight w:hRule="exact" w:val="70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Cs w:val="18"/>
                <w:lang w:val="en-GB"/>
              </w:rPr>
            </w:pPr>
          </w:p>
        </w:tc>
      </w:tr>
      <w:permStart w:id="1527070712" w:edGrp="everyone"/>
      <w:tr w:rsidR="003465C4" w:rsidRPr="001D5127" w:rsidTr="00D37450">
        <w:trPr>
          <w:gridAfter w:val="1"/>
          <w:wAfter w:w="142" w:type="dxa"/>
          <w:trHeight w:val="308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3465C4" w:rsidRPr="001D5127" w:rsidRDefault="00C5620C" w:rsidP="002A25D7">
            <w:p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FORMTEXT </w:instrText>
            </w:r>
            <w:r w:rsidRPr="001D5127">
              <w:rPr>
                <w:szCs w:val="18"/>
                <w:lang w:val="en-GB"/>
              </w:rPr>
            </w:r>
            <w:r w:rsidRPr="001D5127">
              <w:rPr>
                <w:szCs w:val="18"/>
                <w:lang w:val="en-GB"/>
              </w:rPr>
              <w:fldChar w:fldCharType="separate"/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1527070712"/>
      <w:tr w:rsidR="003465C4" w:rsidRPr="001D5127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 w:val="20"/>
                <w:szCs w:val="20"/>
                <w:lang w:val="en-GB"/>
              </w:rPr>
            </w:pPr>
          </w:p>
        </w:tc>
      </w:tr>
      <w:tr w:rsidR="003465C4" w:rsidRPr="00333B84" w:rsidTr="00D37450">
        <w:trPr>
          <w:gridAfter w:val="1"/>
          <w:wAfter w:w="142" w:type="dxa"/>
          <w:trHeight w:val="227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b/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>Explain what measures will be taken to minimi</w:t>
            </w:r>
            <w:r w:rsidR="00A014A4">
              <w:rPr>
                <w:szCs w:val="18"/>
                <w:lang w:val="en-GB"/>
              </w:rPr>
              <w:t>s</w:t>
            </w:r>
            <w:r w:rsidRPr="001D5127">
              <w:rPr>
                <w:szCs w:val="18"/>
                <w:lang w:val="en-GB"/>
              </w:rPr>
              <w:t>e 1) animal suffering, pain or fear and 2) adverse effects on the environment.</w:t>
            </w:r>
          </w:p>
        </w:tc>
      </w:tr>
      <w:tr w:rsidR="003465C4" w:rsidRPr="00333B84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Cs w:val="18"/>
                <w:lang w:val="en-GB"/>
              </w:rPr>
            </w:pPr>
          </w:p>
        </w:tc>
      </w:tr>
      <w:permStart w:id="355670341" w:edGrp="everyone"/>
      <w:tr w:rsidR="003465C4" w:rsidRPr="001D5127" w:rsidTr="00D37450">
        <w:trPr>
          <w:gridAfter w:val="1"/>
          <w:wAfter w:w="142" w:type="dxa"/>
          <w:trHeight w:val="289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3465C4" w:rsidRPr="001D5127" w:rsidRDefault="00C5620C" w:rsidP="002A25D7">
            <w:p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FORMTEXT </w:instrText>
            </w:r>
            <w:r w:rsidRPr="001D5127">
              <w:rPr>
                <w:szCs w:val="18"/>
                <w:lang w:val="en-GB"/>
              </w:rPr>
            </w:r>
            <w:r w:rsidRPr="001D5127">
              <w:rPr>
                <w:szCs w:val="18"/>
                <w:lang w:val="en-GB"/>
              </w:rPr>
              <w:fldChar w:fldCharType="separate"/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355670341"/>
      <w:tr w:rsidR="003465C4" w:rsidRPr="001D5127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lang w:val="en-GB"/>
              </w:rPr>
            </w:pPr>
          </w:p>
        </w:tc>
      </w:tr>
      <w:tr w:rsidR="003465C4" w:rsidRPr="001D5127" w:rsidTr="00D37450">
        <w:trPr>
          <w:gridAfter w:val="1"/>
          <w:wAfter w:w="142" w:type="dxa"/>
          <w:trHeight w:hRule="exact" w:val="454"/>
        </w:trPr>
        <w:tc>
          <w:tcPr>
            <w:tcW w:w="9782" w:type="dxa"/>
            <w:gridSpan w:val="12"/>
            <w:shd w:val="clear" w:color="auto" w:fill="auto"/>
            <w:vAlign w:val="center"/>
          </w:tcPr>
          <w:p w:rsidR="003465C4" w:rsidRPr="001D5127" w:rsidRDefault="003465C4" w:rsidP="002A25D7">
            <w:pPr>
              <w:jc w:val="center"/>
              <w:rPr>
                <w:b/>
                <w:sz w:val="22"/>
                <w:szCs w:val="22"/>
                <w:lang w:val="en-GB"/>
              </w:rPr>
            </w:pPr>
            <w:r w:rsidRPr="001D5127">
              <w:rPr>
                <w:b/>
                <w:sz w:val="22"/>
                <w:szCs w:val="22"/>
                <w:lang w:val="en-GB"/>
              </w:rPr>
              <w:t>Repetition and duplication</w:t>
            </w:r>
          </w:p>
        </w:tc>
      </w:tr>
      <w:tr w:rsidR="003465C4" w:rsidRPr="001D5127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shd w:val="clear" w:color="auto" w:fill="auto"/>
          </w:tcPr>
          <w:p w:rsidR="003465C4" w:rsidRPr="001D5127" w:rsidRDefault="003465C4" w:rsidP="002A25D7">
            <w:pPr>
              <w:rPr>
                <w:b/>
                <w:szCs w:val="18"/>
                <w:lang w:val="en-GB"/>
              </w:rPr>
            </w:pPr>
          </w:p>
        </w:tc>
      </w:tr>
      <w:tr w:rsidR="003465C4" w:rsidRPr="001D5127" w:rsidTr="00D37450">
        <w:trPr>
          <w:gridAfter w:val="1"/>
          <w:wAfter w:w="142" w:type="dxa"/>
          <w:trHeight w:hRule="exact" w:val="284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rPr>
                <w:b/>
                <w:bCs/>
                <w:iCs/>
                <w:szCs w:val="18"/>
                <w:lang w:val="en-GB"/>
              </w:rPr>
            </w:pPr>
            <w:r w:rsidRPr="001D5127">
              <w:rPr>
                <w:b/>
                <w:szCs w:val="18"/>
                <w:lang w:val="en-GB"/>
              </w:rPr>
              <w:t>E. Repetition</w:t>
            </w:r>
          </w:p>
        </w:tc>
      </w:tr>
      <w:tr w:rsidR="003465C4" w:rsidRPr="001D5127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</w:tr>
      <w:tr w:rsidR="003465C4" w:rsidRPr="001D5127" w:rsidTr="00D37450">
        <w:trPr>
          <w:gridAfter w:val="1"/>
          <w:wAfter w:w="142" w:type="dxa"/>
          <w:trHeight w:hRule="exact" w:val="503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465C4" w:rsidRPr="001D5127" w:rsidRDefault="003465C4" w:rsidP="00A014A4">
            <w:p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 xml:space="preserve">Explain </w:t>
            </w:r>
            <w:r w:rsidR="00A014A4">
              <w:rPr>
                <w:szCs w:val="18"/>
                <w:lang w:val="en-GB"/>
              </w:rPr>
              <w:t>what measures have been taken to ensure</w:t>
            </w:r>
            <w:r w:rsidRPr="001D5127">
              <w:rPr>
                <w:szCs w:val="18"/>
                <w:lang w:val="en-GB"/>
              </w:rPr>
              <w:t xml:space="preserve"> that the proposed procedures have not already been performed. If applicable, explain why repetition is required.</w:t>
            </w:r>
          </w:p>
        </w:tc>
      </w:tr>
      <w:tr w:rsidR="003465C4" w:rsidRPr="001D5127" w:rsidTr="00D37450">
        <w:trPr>
          <w:gridAfter w:val="1"/>
          <w:wAfter w:w="142" w:type="dxa"/>
          <w:trHeight w:hRule="exact" w:val="70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Cs w:val="18"/>
                <w:lang w:val="en-GB"/>
              </w:rPr>
            </w:pPr>
          </w:p>
        </w:tc>
      </w:tr>
      <w:permStart w:id="931595044" w:edGrp="everyone"/>
      <w:tr w:rsidR="003465C4" w:rsidRPr="001D5127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40"/>
        </w:trPr>
        <w:tc>
          <w:tcPr>
            <w:tcW w:w="9782" w:type="dxa"/>
            <w:gridSpan w:val="12"/>
            <w:tcBorders>
              <w:top w:val="nil"/>
              <w:bottom w:val="single" w:sz="6" w:space="0" w:color="C0C0C0"/>
              <w:right w:val="nil"/>
            </w:tcBorders>
          </w:tcPr>
          <w:p w:rsidR="003465C4" w:rsidRPr="001D5127" w:rsidRDefault="000E75B2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D5127">
              <w:rPr>
                <w:szCs w:val="18"/>
                <w:lang w:val="en-GB"/>
              </w:rPr>
              <w:instrText xml:space="preserve"> FORMTEXT </w:instrText>
            </w:r>
            <w:r w:rsidRPr="001D5127">
              <w:rPr>
                <w:szCs w:val="18"/>
                <w:lang w:val="en-GB"/>
              </w:rPr>
            </w:r>
            <w:r w:rsidRPr="001D5127">
              <w:rPr>
                <w:szCs w:val="18"/>
                <w:lang w:val="en-GB"/>
              </w:rPr>
              <w:fldChar w:fldCharType="separate"/>
            </w:r>
            <w:r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931595044"/>
      <w:tr w:rsidR="003465C4" w:rsidRPr="001D5127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shd w:val="clear" w:color="auto" w:fill="auto"/>
          </w:tcPr>
          <w:p w:rsidR="003465C4" w:rsidRPr="001D5127" w:rsidRDefault="003465C4" w:rsidP="002A25D7">
            <w:pPr>
              <w:rPr>
                <w:b/>
                <w:szCs w:val="18"/>
                <w:lang w:val="en-GB"/>
              </w:rPr>
            </w:pPr>
          </w:p>
        </w:tc>
      </w:tr>
      <w:tr w:rsidR="003465C4" w:rsidRPr="001D5127" w:rsidTr="00D37450">
        <w:trPr>
          <w:gridAfter w:val="1"/>
          <w:wAfter w:w="142" w:type="dxa"/>
          <w:trHeight w:hRule="exact" w:val="454"/>
        </w:trPr>
        <w:tc>
          <w:tcPr>
            <w:tcW w:w="9782" w:type="dxa"/>
            <w:gridSpan w:val="12"/>
            <w:shd w:val="clear" w:color="auto" w:fill="auto"/>
            <w:vAlign w:val="center"/>
          </w:tcPr>
          <w:p w:rsidR="003465C4" w:rsidRPr="001D5127" w:rsidRDefault="003465C4" w:rsidP="002A25D7">
            <w:pPr>
              <w:jc w:val="center"/>
              <w:rPr>
                <w:b/>
                <w:sz w:val="22"/>
                <w:szCs w:val="22"/>
                <w:lang w:val="en-GB"/>
              </w:rPr>
            </w:pPr>
            <w:r w:rsidRPr="001D5127">
              <w:rPr>
                <w:b/>
                <w:sz w:val="22"/>
                <w:szCs w:val="22"/>
                <w:lang w:val="en-GB"/>
              </w:rPr>
              <w:t>Accommodation and care</w:t>
            </w:r>
          </w:p>
        </w:tc>
      </w:tr>
      <w:tr w:rsidR="003465C4" w:rsidRPr="001D5127" w:rsidTr="00D37450">
        <w:trPr>
          <w:gridAfter w:val="1"/>
          <w:wAfter w:w="142" w:type="dxa"/>
          <w:trHeight w:hRule="exact" w:val="198"/>
        </w:trPr>
        <w:tc>
          <w:tcPr>
            <w:tcW w:w="9782" w:type="dxa"/>
            <w:gridSpan w:val="12"/>
            <w:shd w:val="clear" w:color="auto" w:fill="auto"/>
          </w:tcPr>
          <w:p w:rsidR="003465C4" w:rsidRPr="001D5127" w:rsidRDefault="003465C4" w:rsidP="002A25D7">
            <w:pPr>
              <w:rPr>
                <w:b/>
                <w:szCs w:val="18"/>
                <w:lang w:val="en-GB"/>
              </w:rPr>
            </w:pPr>
          </w:p>
        </w:tc>
      </w:tr>
      <w:tr w:rsidR="003465C4" w:rsidRPr="001D5127" w:rsidTr="00D37450">
        <w:trPr>
          <w:gridAfter w:val="1"/>
          <w:wAfter w:w="142" w:type="dxa"/>
          <w:trHeight w:hRule="exact" w:val="284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rPr>
                <w:b/>
                <w:bCs/>
                <w:iCs/>
                <w:szCs w:val="18"/>
                <w:lang w:val="en-GB"/>
              </w:rPr>
            </w:pPr>
            <w:r w:rsidRPr="001D5127">
              <w:rPr>
                <w:b/>
                <w:szCs w:val="18"/>
                <w:lang w:val="en-GB"/>
              </w:rPr>
              <w:t>F. Accommodation and care</w:t>
            </w:r>
          </w:p>
        </w:tc>
      </w:tr>
      <w:tr w:rsidR="003465C4" w:rsidRPr="001D5127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</w:tr>
      <w:tr w:rsidR="003465C4" w:rsidRPr="00333B84" w:rsidTr="00333B84">
        <w:trPr>
          <w:gridAfter w:val="1"/>
          <w:wAfter w:w="142" w:type="dxa"/>
          <w:trHeight w:val="227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 xml:space="preserve">Is the housing and care of the animals used in experimental procedures not in accordance with Annex III of the Directive 2010/63/EU? </w:t>
            </w:r>
          </w:p>
        </w:tc>
      </w:tr>
      <w:tr w:rsidR="003465C4" w:rsidRPr="00333B84" w:rsidTr="00D37450">
        <w:trPr>
          <w:gridAfter w:val="1"/>
          <w:wAfter w:w="142" w:type="dxa"/>
          <w:trHeight w:hRule="exact" w:val="70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</w:tr>
      <w:permStart w:id="922517019" w:edGrp="everyone"/>
      <w:tr w:rsidR="003465C4" w:rsidRPr="001D5127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84"/>
        </w:trPr>
        <w:tc>
          <w:tcPr>
            <w:tcW w:w="9782" w:type="dxa"/>
            <w:gridSpan w:val="12"/>
            <w:tcBorders>
              <w:top w:val="nil"/>
              <w:bottom w:val="single" w:sz="6" w:space="0" w:color="C0C0C0"/>
              <w:right w:val="nil"/>
            </w:tcBorders>
            <w:vAlign w:val="bottom"/>
          </w:tcPr>
          <w:p w:rsidR="003465C4" w:rsidRPr="001D5127" w:rsidRDefault="00C5620C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FORMCHECKBOX </w:instrText>
            </w:r>
            <w:r w:rsidR="00C071DE">
              <w:rPr>
                <w:szCs w:val="18"/>
                <w:lang w:val="en-GB"/>
              </w:rPr>
            </w:r>
            <w:r w:rsidR="00C071DE">
              <w:rPr>
                <w:szCs w:val="18"/>
                <w:lang w:val="en-GB"/>
              </w:rPr>
              <w:fldChar w:fldCharType="separate"/>
            </w:r>
            <w:r w:rsidRPr="001D5127">
              <w:rPr>
                <w:szCs w:val="18"/>
                <w:lang w:val="en-GB"/>
              </w:rPr>
              <w:fldChar w:fldCharType="end"/>
            </w:r>
            <w:permEnd w:id="922517019"/>
            <w:r w:rsidR="003465C4" w:rsidRPr="001D5127">
              <w:rPr>
                <w:szCs w:val="18"/>
                <w:lang w:val="en-GB"/>
              </w:rPr>
              <w:t xml:space="preserve"> No </w:t>
            </w:r>
          </w:p>
        </w:tc>
      </w:tr>
      <w:tr w:rsidR="00D37450" w:rsidRPr="001D5127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hRule="exact" w:val="95"/>
        </w:trPr>
        <w:tc>
          <w:tcPr>
            <w:tcW w:w="44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1339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1193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800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35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</w:tr>
      <w:permStart w:id="1873553086" w:edGrp="everyone"/>
      <w:tr w:rsidR="003465C4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56"/>
        </w:trPr>
        <w:tc>
          <w:tcPr>
            <w:tcW w:w="9782" w:type="dxa"/>
            <w:gridSpan w:val="12"/>
            <w:tcBorders>
              <w:top w:val="nil"/>
              <w:bottom w:val="single" w:sz="6" w:space="0" w:color="C0C0C0"/>
              <w:right w:val="nil"/>
            </w:tcBorders>
          </w:tcPr>
          <w:p w:rsidR="003465C4" w:rsidRPr="001D5127" w:rsidRDefault="00C5620C" w:rsidP="00A014A4">
            <w:pPr>
              <w:pStyle w:val="Lijstopsomteken"/>
              <w:numPr>
                <w:ilvl w:val="0"/>
                <w:numId w:val="0"/>
              </w:numPr>
              <w:jc w:val="both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FORMCHECKBOX </w:instrText>
            </w:r>
            <w:r w:rsidR="00C071DE">
              <w:rPr>
                <w:szCs w:val="18"/>
                <w:lang w:val="en-GB"/>
              </w:rPr>
            </w:r>
            <w:r w:rsidR="00C071DE">
              <w:rPr>
                <w:szCs w:val="18"/>
                <w:lang w:val="en-GB"/>
              </w:rPr>
              <w:fldChar w:fldCharType="separate"/>
            </w:r>
            <w:r w:rsidRPr="001D5127">
              <w:rPr>
                <w:szCs w:val="18"/>
                <w:lang w:val="en-GB"/>
              </w:rPr>
              <w:fldChar w:fldCharType="end"/>
            </w:r>
            <w:permEnd w:id="1873553086"/>
            <w:r w:rsidR="003465C4" w:rsidRPr="001D5127">
              <w:rPr>
                <w:szCs w:val="18"/>
                <w:lang w:val="en-GB"/>
              </w:rPr>
              <w:t xml:space="preserve"> </w:t>
            </w:r>
            <w:r w:rsidR="003465C4" w:rsidRPr="001D5127">
              <w:rPr>
                <w:noProof w:val="0"/>
                <w:szCs w:val="18"/>
                <w:lang w:val="en-GB"/>
              </w:rPr>
              <w:t>Yes &gt; If this may adversely affect animal welfare, describe how the animals will be housed and provide specific justifications for these choices.</w:t>
            </w:r>
          </w:p>
        </w:tc>
      </w:tr>
      <w:tr w:rsidR="00D37450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hRule="exact" w:val="57"/>
        </w:trPr>
        <w:tc>
          <w:tcPr>
            <w:tcW w:w="44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</w:p>
        </w:tc>
        <w:tc>
          <w:tcPr>
            <w:tcW w:w="1339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</w:p>
        </w:tc>
        <w:tc>
          <w:tcPr>
            <w:tcW w:w="1193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800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35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</w:tr>
      <w:permStart w:id="391081367" w:edGrp="everyone"/>
      <w:tr w:rsidR="003465C4" w:rsidRPr="001D5127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40"/>
        </w:trPr>
        <w:tc>
          <w:tcPr>
            <w:tcW w:w="9782" w:type="dxa"/>
            <w:gridSpan w:val="12"/>
            <w:tcBorders>
              <w:top w:val="nil"/>
              <w:bottom w:val="single" w:sz="6" w:space="0" w:color="C0C0C0"/>
              <w:right w:val="nil"/>
            </w:tcBorders>
          </w:tcPr>
          <w:p w:rsidR="003465C4" w:rsidRPr="001D5127" w:rsidRDefault="00C5620C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FORMTEXT </w:instrText>
            </w:r>
            <w:r w:rsidRPr="001D5127">
              <w:rPr>
                <w:szCs w:val="18"/>
                <w:lang w:val="en-GB"/>
              </w:rPr>
            </w:r>
            <w:r w:rsidRPr="001D5127">
              <w:rPr>
                <w:szCs w:val="18"/>
                <w:lang w:val="en-GB"/>
              </w:rPr>
              <w:fldChar w:fldCharType="separate"/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391081367"/>
      <w:tr w:rsidR="003465C4" w:rsidRPr="001D5127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3465C4" w:rsidRPr="001D5127" w:rsidRDefault="003465C4" w:rsidP="002A25D7">
            <w:pPr>
              <w:rPr>
                <w:b/>
                <w:szCs w:val="18"/>
                <w:lang w:val="en-GB"/>
              </w:rPr>
            </w:pPr>
          </w:p>
        </w:tc>
      </w:tr>
      <w:tr w:rsidR="003465C4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40"/>
        </w:trPr>
        <w:tc>
          <w:tcPr>
            <w:tcW w:w="9782" w:type="dxa"/>
            <w:gridSpan w:val="12"/>
            <w:tcBorders>
              <w:top w:val="nil"/>
              <w:left w:val="single" w:sz="4" w:space="0" w:color="C0C0C0"/>
              <w:bottom w:val="single" w:sz="6" w:space="0" w:color="C0C0C0"/>
              <w:right w:val="nil"/>
            </w:tcBorders>
          </w:tcPr>
          <w:p w:rsidR="003465C4" w:rsidRPr="001D5127" w:rsidRDefault="003465C4" w:rsidP="002A25D7">
            <w:pPr>
              <w:rPr>
                <w:b/>
                <w:szCs w:val="18"/>
                <w:lang w:val="en-GB"/>
              </w:rPr>
            </w:pPr>
            <w:r w:rsidRPr="001D5127">
              <w:rPr>
                <w:b/>
                <w:szCs w:val="18"/>
                <w:lang w:val="en-GB"/>
              </w:rPr>
              <w:t>G. Location where the animals procedures are performed</w:t>
            </w:r>
          </w:p>
        </w:tc>
      </w:tr>
      <w:tr w:rsidR="003465C4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hRule="exact" w:val="113"/>
        </w:trPr>
        <w:tc>
          <w:tcPr>
            <w:tcW w:w="9782" w:type="dxa"/>
            <w:gridSpan w:val="1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3465C4" w:rsidRPr="001D5127" w:rsidRDefault="003465C4" w:rsidP="002A25D7">
            <w:pPr>
              <w:pStyle w:val="Lijstopsomteken"/>
              <w:rPr>
                <w:szCs w:val="18"/>
                <w:lang w:val="en-GB"/>
              </w:rPr>
            </w:pPr>
          </w:p>
        </w:tc>
      </w:tr>
      <w:tr w:rsidR="003465C4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40"/>
        </w:trPr>
        <w:tc>
          <w:tcPr>
            <w:tcW w:w="9782" w:type="dxa"/>
            <w:gridSpan w:val="12"/>
            <w:tcBorders>
              <w:top w:val="nil"/>
              <w:left w:val="single" w:sz="4" w:space="0" w:color="C0C0C0"/>
              <w:bottom w:val="single" w:sz="4" w:space="0" w:color="C0C0C0"/>
              <w:right w:val="nil"/>
            </w:tcBorders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 xml:space="preserve">Will the animal procedures be carried out in an establishment that is not </w:t>
            </w:r>
            <w:r w:rsidR="00412012">
              <w:rPr>
                <w:szCs w:val="18"/>
                <w:lang w:val="en-GB"/>
              </w:rPr>
              <w:t>licence</w:t>
            </w:r>
            <w:r w:rsidRPr="001D5127">
              <w:rPr>
                <w:szCs w:val="18"/>
                <w:lang w:val="en-GB"/>
              </w:rPr>
              <w:t>d by the NVWA?</w:t>
            </w:r>
          </w:p>
        </w:tc>
      </w:tr>
      <w:tr w:rsidR="003465C4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  <w:left w:val="nil"/>
              <w:bottom w:val="nil"/>
              <w:right w:val="nil"/>
            </w:tcBorders>
          </w:tcPr>
          <w:p w:rsidR="003465C4" w:rsidRPr="001D5127" w:rsidRDefault="003465C4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</w:tr>
      <w:permStart w:id="406808846" w:edGrp="everyone"/>
      <w:tr w:rsidR="003465C4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40"/>
        </w:trPr>
        <w:tc>
          <w:tcPr>
            <w:tcW w:w="9782" w:type="dxa"/>
            <w:gridSpan w:val="12"/>
            <w:tcBorders>
              <w:top w:val="nil"/>
              <w:left w:val="single" w:sz="4" w:space="0" w:color="C0C0C0"/>
              <w:bottom w:val="single" w:sz="6" w:space="0" w:color="C0C0C0"/>
              <w:right w:val="nil"/>
            </w:tcBorders>
          </w:tcPr>
          <w:p w:rsidR="003465C4" w:rsidRPr="001D5127" w:rsidRDefault="00C5620C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FORMCHECKBOX </w:instrText>
            </w:r>
            <w:r w:rsidR="00C071DE">
              <w:rPr>
                <w:szCs w:val="18"/>
                <w:lang w:val="en-GB"/>
              </w:rPr>
            </w:r>
            <w:r w:rsidR="00C071DE">
              <w:rPr>
                <w:szCs w:val="18"/>
                <w:lang w:val="en-GB"/>
              </w:rPr>
              <w:fldChar w:fldCharType="separate"/>
            </w:r>
            <w:r w:rsidRPr="001D5127">
              <w:rPr>
                <w:szCs w:val="18"/>
                <w:lang w:val="en-GB"/>
              </w:rPr>
              <w:fldChar w:fldCharType="end"/>
            </w:r>
            <w:permEnd w:id="406808846"/>
            <w:r w:rsidR="003465C4" w:rsidRPr="001D5127">
              <w:rPr>
                <w:szCs w:val="18"/>
                <w:lang w:val="en-GB"/>
              </w:rPr>
              <w:t xml:space="preserve"> No &gt; Continue with question H.</w:t>
            </w:r>
          </w:p>
        </w:tc>
      </w:tr>
      <w:tr w:rsidR="00D37450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hRule="exact" w:val="95"/>
        </w:trPr>
        <w:tc>
          <w:tcPr>
            <w:tcW w:w="44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1339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1193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800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35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</w:tr>
      <w:permStart w:id="502942732" w:edGrp="everyone"/>
      <w:tr w:rsidR="003465C4" w:rsidRPr="001D5127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56"/>
        </w:trPr>
        <w:tc>
          <w:tcPr>
            <w:tcW w:w="9782" w:type="dxa"/>
            <w:gridSpan w:val="12"/>
            <w:tcBorders>
              <w:top w:val="nil"/>
              <w:bottom w:val="single" w:sz="6" w:space="0" w:color="C0C0C0"/>
              <w:right w:val="nil"/>
            </w:tcBorders>
          </w:tcPr>
          <w:p w:rsidR="003465C4" w:rsidRPr="001D5127" w:rsidRDefault="00C5620C" w:rsidP="002A25D7">
            <w:pPr>
              <w:pStyle w:val="Lijstopsomteken"/>
              <w:numPr>
                <w:ilvl w:val="0"/>
                <w:numId w:val="0"/>
              </w:numPr>
              <w:jc w:val="both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FORMCHECKBOX </w:instrText>
            </w:r>
            <w:r w:rsidR="00C071DE">
              <w:rPr>
                <w:szCs w:val="18"/>
                <w:lang w:val="en-GB"/>
              </w:rPr>
            </w:r>
            <w:r w:rsidR="00C071DE">
              <w:rPr>
                <w:szCs w:val="18"/>
                <w:lang w:val="en-GB"/>
              </w:rPr>
              <w:fldChar w:fldCharType="separate"/>
            </w:r>
            <w:r w:rsidRPr="001D5127">
              <w:rPr>
                <w:szCs w:val="18"/>
                <w:lang w:val="en-GB"/>
              </w:rPr>
              <w:fldChar w:fldCharType="end"/>
            </w:r>
            <w:permEnd w:id="502942732"/>
            <w:r w:rsidR="003465C4" w:rsidRPr="001D5127">
              <w:rPr>
                <w:szCs w:val="18"/>
                <w:lang w:val="en-GB"/>
              </w:rPr>
              <w:t xml:space="preserve"> Yes &gt; Describe this establishment</w:t>
            </w:r>
            <w:r w:rsidR="003465C4" w:rsidRPr="001D5127">
              <w:rPr>
                <w:sz w:val="20"/>
                <w:szCs w:val="20"/>
                <w:lang w:val="en-GB"/>
              </w:rPr>
              <w:t>.</w:t>
            </w:r>
          </w:p>
        </w:tc>
      </w:tr>
      <w:tr w:rsidR="00D37450" w:rsidRPr="001D5127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hRule="exact" w:val="57"/>
        </w:trPr>
        <w:tc>
          <w:tcPr>
            <w:tcW w:w="44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</w:p>
        </w:tc>
        <w:tc>
          <w:tcPr>
            <w:tcW w:w="1339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</w:p>
        </w:tc>
        <w:tc>
          <w:tcPr>
            <w:tcW w:w="1193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800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35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</w:tr>
      <w:permStart w:id="2033598791" w:edGrp="everyone"/>
      <w:tr w:rsidR="003465C4" w:rsidRPr="001D5127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40"/>
        </w:trPr>
        <w:tc>
          <w:tcPr>
            <w:tcW w:w="9782" w:type="dxa"/>
            <w:gridSpan w:val="12"/>
            <w:tcBorders>
              <w:top w:val="nil"/>
              <w:bottom w:val="single" w:sz="6" w:space="0" w:color="C0C0C0"/>
              <w:right w:val="nil"/>
            </w:tcBorders>
          </w:tcPr>
          <w:p w:rsidR="003465C4" w:rsidRPr="001D5127" w:rsidRDefault="00C5620C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FORMTEXT </w:instrText>
            </w:r>
            <w:r w:rsidRPr="001D5127">
              <w:rPr>
                <w:szCs w:val="18"/>
                <w:lang w:val="en-GB"/>
              </w:rPr>
            </w:r>
            <w:r w:rsidRPr="001D5127">
              <w:rPr>
                <w:szCs w:val="18"/>
                <w:lang w:val="en-GB"/>
              </w:rPr>
              <w:fldChar w:fldCharType="separate"/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2033598791"/>
      <w:tr w:rsidR="003465C4" w:rsidRPr="001D5127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shd w:val="clear" w:color="auto" w:fill="auto"/>
          </w:tcPr>
          <w:p w:rsidR="003465C4" w:rsidRPr="001D5127" w:rsidRDefault="003465C4" w:rsidP="002A25D7">
            <w:pPr>
              <w:rPr>
                <w:b/>
                <w:szCs w:val="18"/>
                <w:lang w:val="en-GB"/>
              </w:rPr>
            </w:pPr>
          </w:p>
        </w:tc>
      </w:tr>
      <w:tr w:rsidR="003465C4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40"/>
        </w:trPr>
        <w:tc>
          <w:tcPr>
            <w:tcW w:w="9782" w:type="dxa"/>
            <w:gridSpan w:val="12"/>
            <w:tcBorders>
              <w:top w:val="nil"/>
              <w:bottom w:val="single" w:sz="6" w:space="0" w:color="C0C0C0"/>
              <w:right w:val="nil"/>
            </w:tcBorders>
          </w:tcPr>
          <w:p w:rsidR="003465C4" w:rsidRPr="001D5127" w:rsidRDefault="003465C4" w:rsidP="00A014A4">
            <w:pPr>
              <w:spacing w:line="240" w:lineRule="auto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 xml:space="preserve">Provide justifications for the choice </w:t>
            </w:r>
            <w:r w:rsidR="00A014A4">
              <w:rPr>
                <w:szCs w:val="18"/>
                <w:lang w:val="en-GB"/>
              </w:rPr>
              <w:t>of</w:t>
            </w:r>
            <w:r w:rsidR="00A014A4" w:rsidRPr="001D5127">
              <w:rPr>
                <w:szCs w:val="18"/>
                <w:lang w:val="en-GB"/>
              </w:rPr>
              <w:t xml:space="preserve"> </w:t>
            </w:r>
            <w:r w:rsidRPr="001D5127">
              <w:rPr>
                <w:szCs w:val="18"/>
                <w:lang w:val="en-GB"/>
              </w:rPr>
              <w:t>this establishment. Explain how adequate housing, care and treatment of the animals will be ensured.</w:t>
            </w:r>
          </w:p>
        </w:tc>
      </w:tr>
      <w:tr w:rsidR="003465C4" w:rsidRPr="00333B84" w:rsidTr="00D37450">
        <w:trPr>
          <w:gridAfter w:val="1"/>
          <w:wAfter w:w="142" w:type="dxa"/>
          <w:trHeight w:hRule="exact" w:val="70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Cs w:val="18"/>
                <w:lang w:val="en-GB"/>
              </w:rPr>
            </w:pPr>
          </w:p>
        </w:tc>
      </w:tr>
      <w:permStart w:id="1908305132" w:edGrp="everyone"/>
      <w:tr w:rsidR="003465C4" w:rsidRPr="001D5127" w:rsidTr="00D37450">
        <w:trPr>
          <w:gridAfter w:val="1"/>
          <w:wAfter w:w="142" w:type="dxa"/>
          <w:trHeight w:val="284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3465C4" w:rsidRPr="001D5127" w:rsidRDefault="00C5620C" w:rsidP="002A25D7">
            <w:p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FORMTEXT </w:instrText>
            </w:r>
            <w:r w:rsidRPr="001D5127">
              <w:rPr>
                <w:szCs w:val="18"/>
                <w:lang w:val="en-GB"/>
              </w:rPr>
            </w:r>
            <w:r w:rsidRPr="001D5127">
              <w:rPr>
                <w:szCs w:val="18"/>
                <w:lang w:val="en-GB"/>
              </w:rPr>
              <w:fldChar w:fldCharType="separate"/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1908305132"/>
      <w:tr w:rsidR="003465C4" w:rsidRPr="001D5127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 w:val="20"/>
                <w:szCs w:val="20"/>
                <w:lang w:val="en-GB"/>
              </w:rPr>
            </w:pPr>
          </w:p>
        </w:tc>
      </w:tr>
      <w:tr w:rsidR="003465C4" w:rsidRPr="00333B84" w:rsidTr="00D37450">
        <w:trPr>
          <w:gridAfter w:val="1"/>
          <w:wAfter w:w="142" w:type="dxa"/>
          <w:trHeight w:hRule="exact" w:val="454"/>
        </w:trPr>
        <w:tc>
          <w:tcPr>
            <w:tcW w:w="9782" w:type="dxa"/>
            <w:gridSpan w:val="12"/>
            <w:shd w:val="clear" w:color="auto" w:fill="auto"/>
            <w:vAlign w:val="center"/>
          </w:tcPr>
          <w:p w:rsidR="003465C4" w:rsidRPr="001D5127" w:rsidRDefault="003465C4" w:rsidP="002A25D7">
            <w:pPr>
              <w:jc w:val="center"/>
              <w:rPr>
                <w:b/>
                <w:sz w:val="22"/>
                <w:szCs w:val="22"/>
                <w:lang w:val="en-GB"/>
              </w:rPr>
            </w:pPr>
            <w:r w:rsidRPr="001D5127">
              <w:rPr>
                <w:b/>
                <w:sz w:val="22"/>
                <w:szCs w:val="22"/>
                <w:lang w:val="en-GB"/>
              </w:rPr>
              <w:t>Classification of discomfort/humane endpoints</w:t>
            </w:r>
          </w:p>
        </w:tc>
      </w:tr>
      <w:tr w:rsidR="003465C4" w:rsidRPr="00333B84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b/>
                <w:sz w:val="22"/>
                <w:szCs w:val="22"/>
                <w:lang w:val="en-GB"/>
              </w:rPr>
            </w:pPr>
          </w:p>
        </w:tc>
      </w:tr>
      <w:tr w:rsidR="003465C4" w:rsidRPr="00333B84" w:rsidTr="00D37450">
        <w:trPr>
          <w:gridAfter w:val="1"/>
          <w:wAfter w:w="142" w:type="dxa"/>
          <w:trHeight w:val="340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b/>
                <w:szCs w:val="18"/>
                <w:lang w:val="en-GB"/>
              </w:rPr>
            </w:pPr>
            <w:r w:rsidRPr="001D5127">
              <w:rPr>
                <w:b/>
                <w:szCs w:val="18"/>
                <w:lang w:val="en-GB"/>
              </w:rPr>
              <w:t>H. Pain and pain relief</w:t>
            </w:r>
          </w:p>
        </w:tc>
      </w:tr>
      <w:tr w:rsidR="003465C4" w:rsidRPr="00333B84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Cs w:val="18"/>
                <w:lang w:val="en-GB"/>
              </w:rPr>
            </w:pPr>
          </w:p>
        </w:tc>
      </w:tr>
      <w:tr w:rsidR="003465C4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40"/>
        </w:trPr>
        <w:tc>
          <w:tcPr>
            <w:tcW w:w="9782" w:type="dxa"/>
            <w:gridSpan w:val="12"/>
            <w:tcBorders>
              <w:top w:val="nil"/>
              <w:left w:val="single" w:sz="4" w:space="0" w:color="C0C0C0"/>
              <w:bottom w:val="single" w:sz="4" w:space="0" w:color="C0C0C0"/>
              <w:right w:val="nil"/>
            </w:tcBorders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>Will the animals experience pain during or after the procedures?</w:t>
            </w:r>
          </w:p>
        </w:tc>
      </w:tr>
      <w:tr w:rsidR="003465C4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  <w:left w:val="nil"/>
              <w:bottom w:val="nil"/>
              <w:right w:val="nil"/>
            </w:tcBorders>
          </w:tcPr>
          <w:p w:rsidR="003465C4" w:rsidRPr="001D5127" w:rsidRDefault="003465C4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</w:tr>
      <w:permStart w:id="1884308864" w:edGrp="everyone"/>
      <w:tr w:rsidR="003465C4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40"/>
        </w:trPr>
        <w:tc>
          <w:tcPr>
            <w:tcW w:w="9782" w:type="dxa"/>
            <w:gridSpan w:val="12"/>
            <w:tcBorders>
              <w:top w:val="nil"/>
              <w:left w:val="single" w:sz="4" w:space="0" w:color="C0C0C0"/>
              <w:bottom w:val="single" w:sz="6" w:space="0" w:color="C0C0C0"/>
              <w:right w:val="nil"/>
            </w:tcBorders>
          </w:tcPr>
          <w:p w:rsidR="003465C4" w:rsidRPr="001D5127" w:rsidRDefault="00C5620C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FORMCHECKBOX </w:instrText>
            </w:r>
            <w:r w:rsidR="00C071DE">
              <w:rPr>
                <w:szCs w:val="18"/>
                <w:lang w:val="en-GB"/>
              </w:rPr>
            </w:r>
            <w:r w:rsidR="00C071DE">
              <w:rPr>
                <w:szCs w:val="18"/>
                <w:lang w:val="en-GB"/>
              </w:rPr>
              <w:fldChar w:fldCharType="separate"/>
            </w:r>
            <w:r w:rsidRPr="001D5127">
              <w:rPr>
                <w:szCs w:val="18"/>
                <w:lang w:val="en-GB"/>
              </w:rPr>
              <w:fldChar w:fldCharType="end"/>
            </w:r>
            <w:permEnd w:id="1884308864"/>
            <w:r w:rsidR="00FD2147">
              <w:rPr>
                <w:szCs w:val="18"/>
                <w:lang w:val="en-GB"/>
              </w:rPr>
              <w:t xml:space="preserve"> No &gt; Continue with question I</w:t>
            </w:r>
            <w:r w:rsidR="003465C4" w:rsidRPr="001D5127">
              <w:rPr>
                <w:szCs w:val="18"/>
                <w:lang w:val="en-GB"/>
              </w:rPr>
              <w:t>.</w:t>
            </w:r>
          </w:p>
        </w:tc>
      </w:tr>
      <w:tr w:rsidR="00D37450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hRule="exact" w:val="95"/>
        </w:trPr>
        <w:tc>
          <w:tcPr>
            <w:tcW w:w="44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1339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1193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800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35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</w:tr>
      <w:permStart w:id="1735028125" w:edGrp="everyone"/>
      <w:tr w:rsidR="003465C4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56"/>
        </w:trPr>
        <w:tc>
          <w:tcPr>
            <w:tcW w:w="9782" w:type="dxa"/>
            <w:gridSpan w:val="12"/>
            <w:tcBorders>
              <w:top w:val="nil"/>
              <w:bottom w:val="single" w:sz="6" w:space="0" w:color="C0C0C0"/>
              <w:right w:val="nil"/>
            </w:tcBorders>
          </w:tcPr>
          <w:p w:rsidR="003465C4" w:rsidRPr="001D5127" w:rsidRDefault="00C5620C" w:rsidP="002A25D7">
            <w:pPr>
              <w:pStyle w:val="Lijstopsomteken"/>
              <w:numPr>
                <w:ilvl w:val="0"/>
                <w:numId w:val="0"/>
              </w:numPr>
              <w:jc w:val="both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FORMCHECKBOX </w:instrText>
            </w:r>
            <w:r w:rsidR="00C071DE">
              <w:rPr>
                <w:szCs w:val="18"/>
                <w:lang w:val="en-GB"/>
              </w:rPr>
            </w:r>
            <w:r w:rsidR="00C071DE">
              <w:rPr>
                <w:szCs w:val="18"/>
                <w:lang w:val="en-GB"/>
              </w:rPr>
              <w:fldChar w:fldCharType="separate"/>
            </w:r>
            <w:r w:rsidRPr="001D5127">
              <w:rPr>
                <w:szCs w:val="18"/>
                <w:lang w:val="en-GB"/>
              </w:rPr>
              <w:fldChar w:fldCharType="end"/>
            </w:r>
            <w:r w:rsidR="003465C4" w:rsidRPr="001D5127">
              <w:rPr>
                <w:szCs w:val="18"/>
                <w:lang w:val="en-GB"/>
              </w:rPr>
              <w:t xml:space="preserve"> </w:t>
            </w:r>
            <w:permEnd w:id="1735028125"/>
            <w:r w:rsidR="003465C4" w:rsidRPr="00E122E8">
              <w:rPr>
                <w:szCs w:val="18"/>
                <w:lang w:val="en-GB"/>
              </w:rPr>
              <w:t xml:space="preserve">Yes &gt; Will </w:t>
            </w:r>
            <w:r w:rsidR="003465C4" w:rsidRPr="0079314C">
              <w:rPr>
                <w:szCs w:val="18"/>
                <w:lang w:val="en-GB"/>
              </w:rPr>
              <w:t>anaesthesia, analgesia or other pain relieving methods be used?</w:t>
            </w:r>
          </w:p>
        </w:tc>
      </w:tr>
      <w:tr w:rsidR="00D37450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hRule="exact" w:val="57"/>
        </w:trPr>
        <w:tc>
          <w:tcPr>
            <w:tcW w:w="44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</w:p>
        </w:tc>
        <w:tc>
          <w:tcPr>
            <w:tcW w:w="1339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</w:p>
        </w:tc>
        <w:tc>
          <w:tcPr>
            <w:tcW w:w="1193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800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35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</w:tr>
      <w:tr w:rsidR="003465C4" w:rsidRPr="00333B84" w:rsidTr="00D37450">
        <w:trPr>
          <w:gridAfter w:val="1"/>
          <w:wAfter w:w="142" w:type="dxa"/>
          <w:trHeight w:val="319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 xml:space="preserve">                </w:t>
            </w:r>
            <w:permStart w:id="196681659" w:edGrp="everyone"/>
            <w:r w:rsidR="00C5620C" w:rsidRPr="001D5127">
              <w:rPr>
                <w:szCs w:val="18"/>
                <w:lang w:val="en-GB"/>
              </w:rPr>
              <w:fldChar w:fldCharType="begin">
                <w:ffData>
                  <w:name w:val="Selectievakje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Selectievakje3"/>
            <w:r w:rsidRPr="001D5127">
              <w:rPr>
                <w:szCs w:val="18"/>
                <w:lang w:val="en-GB"/>
              </w:rPr>
              <w:instrText xml:space="preserve"> FORMCHECKBOX </w:instrText>
            </w:r>
            <w:r w:rsidR="00C071DE">
              <w:rPr>
                <w:szCs w:val="18"/>
                <w:lang w:val="en-GB"/>
              </w:rPr>
            </w:r>
            <w:r w:rsidR="00C071DE">
              <w:rPr>
                <w:szCs w:val="18"/>
                <w:lang w:val="en-GB"/>
              </w:rPr>
              <w:fldChar w:fldCharType="separate"/>
            </w:r>
            <w:r w:rsidR="00C5620C" w:rsidRPr="001D5127">
              <w:rPr>
                <w:szCs w:val="18"/>
                <w:lang w:val="en-GB"/>
              </w:rPr>
              <w:fldChar w:fldCharType="end"/>
            </w:r>
            <w:bookmarkEnd w:id="2"/>
            <w:permEnd w:id="196681659"/>
            <w:r w:rsidRPr="001D5127">
              <w:rPr>
                <w:szCs w:val="18"/>
                <w:lang w:val="en-GB"/>
              </w:rPr>
              <w:t xml:space="preserve"> No &gt; Justify why pain relieving methods will not be used</w:t>
            </w:r>
            <w:r w:rsidRPr="001D5127">
              <w:rPr>
                <w:sz w:val="20"/>
                <w:szCs w:val="20"/>
                <w:lang w:val="en-GB"/>
              </w:rPr>
              <w:t>.</w:t>
            </w:r>
            <w:r w:rsidRPr="001D5127">
              <w:rPr>
                <w:szCs w:val="18"/>
                <w:lang w:val="en-GB"/>
              </w:rPr>
              <w:t xml:space="preserve">  </w:t>
            </w:r>
          </w:p>
        </w:tc>
      </w:tr>
      <w:tr w:rsidR="003465C4" w:rsidRPr="00333B84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lang w:val="en-GB"/>
              </w:rPr>
            </w:pPr>
          </w:p>
        </w:tc>
      </w:tr>
      <w:tr w:rsidR="003465C4" w:rsidRPr="001D5127" w:rsidTr="00D37450">
        <w:trPr>
          <w:gridAfter w:val="1"/>
          <w:wAfter w:w="142" w:type="dxa"/>
          <w:trHeight w:val="227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3465C4" w:rsidRPr="001D5127" w:rsidRDefault="008471B9" w:rsidP="002A25D7">
            <w:pPr>
              <w:rPr>
                <w:szCs w:val="18"/>
                <w:lang w:val="en-GB"/>
              </w:rPr>
            </w:pPr>
            <w:permStart w:id="884044932" w:edGrp="everyone" w:colFirst="0" w:colLast="0"/>
            <w:r>
              <w:rPr>
                <w:szCs w:val="18"/>
                <w:lang w:val="en-GB"/>
              </w:rPr>
              <w:t xml:space="preserve"> </w:t>
            </w:r>
            <w:r w:rsidR="003465C4" w:rsidRPr="001D5127">
              <w:rPr>
                <w:szCs w:val="18"/>
                <w:lang w:val="en-GB"/>
              </w:rPr>
              <w:t xml:space="preserve">                          </w:t>
            </w:r>
            <w:r w:rsidR="00C5620C"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FORMTEXT </w:instrText>
            </w:r>
            <w:r w:rsidR="00C5620C" w:rsidRPr="001D5127">
              <w:rPr>
                <w:szCs w:val="18"/>
                <w:lang w:val="en-GB"/>
              </w:rPr>
            </w:r>
            <w:r w:rsidR="00C5620C" w:rsidRPr="001D5127">
              <w:rPr>
                <w:szCs w:val="18"/>
                <w:lang w:val="en-GB"/>
              </w:rPr>
              <w:fldChar w:fldCharType="separate"/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C5620C"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884044932"/>
      <w:tr w:rsidR="003465C4" w:rsidRPr="001D5127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 xml:space="preserve">  </w:t>
            </w:r>
          </w:p>
        </w:tc>
      </w:tr>
      <w:tr w:rsidR="003465C4" w:rsidRPr="00333B84" w:rsidTr="00333B84">
        <w:trPr>
          <w:gridAfter w:val="1"/>
          <w:wAfter w:w="142" w:type="dxa"/>
          <w:trHeight w:val="340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FD2147">
            <w:pPr>
              <w:pStyle w:val="Lijstopsomteken"/>
              <w:numPr>
                <w:ilvl w:val="0"/>
                <w:numId w:val="0"/>
              </w:numPr>
              <w:jc w:val="both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 xml:space="preserve">               </w:t>
            </w:r>
            <w:permStart w:id="207762108" w:edGrp="everyone"/>
            <w:r w:rsidR="00C5620C" w:rsidRPr="001D5127">
              <w:rPr>
                <w:szCs w:val="18"/>
                <w:lang w:val="en-GB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D5127">
              <w:rPr>
                <w:szCs w:val="18"/>
                <w:lang w:val="en-GB"/>
              </w:rPr>
              <w:instrText xml:space="preserve"> FORMCHECKBOX </w:instrText>
            </w:r>
            <w:r w:rsidR="00C071DE">
              <w:rPr>
                <w:szCs w:val="18"/>
                <w:lang w:val="en-GB"/>
              </w:rPr>
            </w:r>
            <w:r w:rsidR="00C071DE">
              <w:rPr>
                <w:szCs w:val="18"/>
                <w:lang w:val="en-GB"/>
              </w:rPr>
              <w:fldChar w:fldCharType="separate"/>
            </w:r>
            <w:r w:rsidR="00C5620C" w:rsidRPr="001D5127">
              <w:rPr>
                <w:szCs w:val="18"/>
                <w:lang w:val="en-GB"/>
              </w:rPr>
              <w:fldChar w:fldCharType="end"/>
            </w:r>
            <w:permEnd w:id="207762108"/>
            <w:r w:rsidRPr="001D5127">
              <w:rPr>
                <w:szCs w:val="18"/>
                <w:lang w:val="en-GB"/>
              </w:rPr>
              <w:t xml:space="preserve"> Yes</w:t>
            </w:r>
            <w:r w:rsidR="00FD2147">
              <w:rPr>
                <w:szCs w:val="18"/>
                <w:lang w:val="en-GB"/>
              </w:rPr>
              <w:t xml:space="preserve"> &gt; Indicate what relieving methods will be used and </w:t>
            </w:r>
            <w:r w:rsidR="00FD2147" w:rsidRPr="00FD2147">
              <w:rPr>
                <w:szCs w:val="18"/>
                <w:lang w:val="en-GB"/>
              </w:rPr>
              <w:t>specify what measures will be taken to ensure that optimal procedures are</w:t>
            </w:r>
            <w:r w:rsidR="00FD2147">
              <w:rPr>
                <w:szCs w:val="18"/>
                <w:lang w:val="en-GB"/>
              </w:rPr>
              <w:t xml:space="preserve"> u</w:t>
            </w:r>
            <w:r w:rsidR="00FD2147" w:rsidRPr="00FD2147">
              <w:rPr>
                <w:szCs w:val="18"/>
                <w:lang w:val="en-GB"/>
              </w:rPr>
              <w:t>sed</w:t>
            </w:r>
            <w:r w:rsidR="00FD2147">
              <w:rPr>
                <w:szCs w:val="18"/>
                <w:lang w:val="en-GB"/>
              </w:rPr>
              <w:t>.</w:t>
            </w:r>
          </w:p>
        </w:tc>
      </w:tr>
      <w:tr w:rsidR="003465C4" w:rsidRPr="00333B84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b/>
                <w:szCs w:val="18"/>
                <w:lang w:val="en-GB"/>
              </w:rPr>
            </w:pPr>
          </w:p>
        </w:tc>
      </w:tr>
      <w:tr w:rsidR="00FD2147" w:rsidRPr="00333B84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shd w:val="clear" w:color="auto" w:fill="auto"/>
            <w:vAlign w:val="center"/>
          </w:tcPr>
          <w:p w:rsidR="00FD2147" w:rsidRPr="001D5127" w:rsidRDefault="00FD2147" w:rsidP="002A25D7">
            <w:pPr>
              <w:rPr>
                <w:b/>
                <w:szCs w:val="18"/>
                <w:lang w:val="en-GB"/>
              </w:rPr>
            </w:pPr>
          </w:p>
        </w:tc>
      </w:tr>
      <w:tr w:rsidR="00FD2147" w:rsidRPr="001D5127" w:rsidTr="00D37450">
        <w:trPr>
          <w:gridAfter w:val="1"/>
          <w:wAfter w:w="142" w:type="dxa"/>
          <w:trHeight w:val="300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FD2147" w:rsidRPr="001D5127" w:rsidRDefault="008471B9" w:rsidP="00D7422C">
            <w:pPr>
              <w:rPr>
                <w:szCs w:val="18"/>
                <w:lang w:val="en-GB"/>
              </w:rPr>
            </w:pPr>
            <w:permStart w:id="1431253377" w:edGrp="everyone" w:colFirst="0" w:colLast="0"/>
            <w:r>
              <w:rPr>
                <w:szCs w:val="18"/>
                <w:lang w:val="en-GB"/>
              </w:rPr>
              <w:t xml:space="preserve">                            </w:t>
            </w:r>
            <w:r w:rsidR="00FD2147"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FD2147" w:rsidRPr="001D5127">
              <w:rPr>
                <w:szCs w:val="18"/>
                <w:lang w:val="en-GB"/>
              </w:rPr>
              <w:instrText xml:space="preserve"> FORMTEXT </w:instrText>
            </w:r>
            <w:r w:rsidR="00FD2147" w:rsidRPr="001D5127">
              <w:rPr>
                <w:szCs w:val="18"/>
                <w:lang w:val="en-GB"/>
              </w:rPr>
            </w:r>
            <w:r w:rsidR="00FD2147" w:rsidRPr="001D5127">
              <w:rPr>
                <w:szCs w:val="18"/>
                <w:lang w:val="en-GB"/>
              </w:rPr>
              <w:fldChar w:fldCharType="separate"/>
            </w:r>
            <w:r w:rsidR="00FD2147" w:rsidRPr="001D5127">
              <w:rPr>
                <w:noProof/>
                <w:szCs w:val="18"/>
                <w:lang w:val="en-GB"/>
              </w:rPr>
              <w:t> </w:t>
            </w:r>
            <w:r w:rsidR="00FD2147" w:rsidRPr="001D5127">
              <w:rPr>
                <w:noProof/>
                <w:szCs w:val="18"/>
                <w:lang w:val="en-GB"/>
              </w:rPr>
              <w:t> </w:t>
            </w:r>
            <w:r w:rsidR="00FD2147" w:rsidRPr="001D5127">
              <w:rPr>
                <w:noProof/>
                <w:szCs w:val="18"/>
                <w:lang w:val="en-GB"/>
              </w:rPr>
              <w:t> </w:t>
            </w:r>
            <w:r w:rsidR="00FD2147" w:rsidRPr="001D5127">
              <w:rPr>
                <w:noProof/>
                <w:szCs w:val="18"/>
                <w:lang w:val="en-GB"/>
              </w:rPr>
              <w:t> </w:t>
            </w:r>
            <w:r w:rsidR="00FD2147" w:rsidRPr="001D5127">
              <w:rPr>
                <w:noProof/>
                <w:szCs w:val="18"/>
                <w:lang w:val="en-GB"/>
              </w:rPr>
              <w:t> </w:t>
            </w:r>
            <w:r w:rsidR="00FD2147" w:rsidRPr="001D5127">
              <w:rPr>
                <w:szCs w:val="18"/>
                <w:lang w:val="en-GB"/>
              </w:rPr>
              <w:fldChar w:fldCharType="end"/>
            </w:r>
          </w:p>
        </w:tc>
      </w:tr>
      <w:tr w:rsidR="00FD2147" w:rsidRPr="000E75B2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D9D9D9"/>
            </w:tcBorders>
            <w:shd w:val="clear" w:color="auto" w:fill="auto"/>
            <w:vAlign w:val="center"/>
          </w:tcPr>
          <w:p w:rsidR="00FD2147" w:rsidRPr="001D5127" w:rsidRDefault="00FD2147" w:rsidP="002A25D7">
            <w:pPr>
              <w:rPr>
                <w:b/>
                <w:szCs w:val="18"/>
                <w:lang w:val="en-GB"/>
              </w:rPr>
            </w:pPr>
            <w:bookmarkStart w:id="3" w:name="_GoBack"/>
            <w:bookmarkEnd w:id="3"/>
            <w:permEnd w:id="1431253377"/>
          </w:p>
        </w:tc>
      </w:tr>
      <w:tr w:rsidR="003465C4" w:rsidRPr="00333B84" w:rsidTr="00D37450">
        <w:trPr>
          <w:gridAfter w:val="1"/>
          <w:wAfter w:w="142" w:type="dxa"/>
          <w:trHeight w:val="340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b/>
                <w:szCs w:val="18"/>
                <w:lang w:val="en-GB"/>
              </w:rPr>
            </w:pPr>
            <w:r w:rsidRPr="001D5127">
              <w:rPr>
                <w:b/>
                <w:szCs w:val="18"/>
                <w:lang w:val="en-GB"/>
              </w:rPr>
              <w:lastRenderedPageBreak/>
              <w:t>I</w:t>
            </w:r>
            <w:r w:rsidR="00A014A4">
              <w:rPr>
                <w:b/>
                <w:szCs w:val="18"/>
                <w:lang w:val="en-GB"/>
              </w:rPr>
              <w:t>.</w:t>
            </w:r>
            <w:r w:rsidRPr="001D5127">
              <w:rPr>
                <w:b/>
                <w:szCs w:val="18"/>
                <w:lang w:val="en-GB"/>
              </w:rPr>
              <w:t xml:space="preserve"> Other aspects compromising the welfare of the animals</w:t>
            </w:r>
          </w:p>
        </w:tc>
      </w:tr>
      <w:tr w:rsidR="003465C4" w:rsidRPr="00333B84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shd w:val="clear" w:color="auto" w:fill="auto"/>
          </w:tcPr>
          <w:p w:rsidR="003465C4" w:rsidRPr="001D5127" w:rsidRDefault="003465C4" w:rsidP="002A25D7">
            <w:pPr>
              <w:rPr>
                <w:b/>
                <w:bCs/>
                <w:szCs w:val="18"/>
                <w:lang w:val="en-GB"/>
              </w:rPr>
            </w:pPr>
          </w:p>
        </w:tc>
      </w:tr>
      <w:tr w:rsidR="003465C4" w:rsidRPr="00333B84" w:rsidTr="00D37450">
        <w:trPr>
          <w:gridAfter w:val="1"/>
          <w:wAfter w:w="142" w:type="dxa"/>
          <w:trHeight w:hRule="exact" w:val="284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rPr>
                <w:b/>
                <w:bCs/>
                <w:iCs/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>Describe which other adverse effects on the animals’ welfare may be expected?</w:t>
            </w:r>
          </w:p>
        </w:tc>
      </w:tr>
      <w:tr w:rsidR="003465C4" w:rsidRPr="00333B84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 w:val="16"/>
                <w:szCs w:val="16"/>
                <w:lang w:val="en-GB"/>
              </w:rPr>
            </w:pPr>
          </w:p>
        </w:tc>
      </w:tr>
      <w:permStart w:id="557217587" w:edGrp="everyone" w:colFirst="0" w:colLast="0"/>
      <w:tr w:rsidR="003465C4" w:rsidRPr="001D5127" w:rsidTr="00D37450">
        <w:trPr>
          <w:gridAfter w:val="1"/>
          <w:wAfter w:w="142" w:type="dxa"/>
          <w:trHeight w:val="218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465C4" w:rsidRPr="001D5127" w:rsidRDefault="00C5620C" w:rsidP="002A25D7">
            <w:pPr>
              <w:spacing w:line="240" w:lineRule="auto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FORMTEXT </w:instrText>
            </w:r>
            <w:r w:rsidRPr="001D5127">
              <w:rPr>
                <w:szCs w:val="18"/>
                <w:lang w:val="en-GB"/>
              </w:rPr>
            </w:r>
            <w:r w:rsidRPr="001D5127">
              <w:rPr>
                <w:szCs w:val="18"/>
                <w:lang w:val="en-GB"/>
              </w:rPr>
              <w:fldChar w:fldCharType="separate"/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557217587"/>
      <w:tr w:rsidR="003465C4" w:rsidRPr="001D5127" w:rsidTr="00D37450">
        <w:trPr>
          <w:gridAfter w:val="1"/>
          <w:wAfter w:w="142" w:type="dxa"/>
          <w:trHeight w:hRule="exact" w:val="70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Cs w:val="18"/>
                <w:lang w:val="en-GB"/>
              </w:rPr>
            </w:pPr>
          </w:p>
        </w:tc>
      </w:tr>
      <w:tr w:rsidR="003465C4" w:rsidRPr="00333B84" w:rsidTr="00D37450">
        <w:trPr>
          <w:gridAfter w:val="1"/>
          <w:wAfter w:w="142" w:type="dxa"/>
          <w:trHeight w:val="227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3465C4" w:rsidRPr="00FD2147" w:rsidRDefault="003465C4" w:rsidP="002A25D7">
            <w:pPr>
              <w:rPr>
                <w:szCs w:val="18"/>
                <w:lang w:val="en-GB"/>
              </w:rPr>
            </w:pPr>
            <w:r w:rsidRPr="00FD2147">
              <w:rPr>
                <w:szCs w:val="20"/>
                <w:lang w:val="en-GB"/>
              </w:rPr>
              <w:t>Explain why these effects may emerge.</w:t>
            </w:r>
          </w:p>
        </w:tc>
      </w:tr>
      <w:tr w:rsidR="003465C4" w:rsidRPr="00333B84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 w:val="16"/>
                <w:szCs w:val="16"/>
                <w:lang w:val="en-GB"/>
              </w:rPr>
            </w:pPr>
          </w:p>
        </w:tc>
      </w:tr>
      <w:permStart w:id="239748904" w:edGrp="everyone" w:colFirst="0" w:colLast="0"/>
      <w:tr w:rsidR="003465C4" w:rsidRPr="001D5127" w:rsidTr="00D37450">
        <w:trPr>
          <w:gridAfter w:val="1"/>
          <w:wAfter w:w="142" w:type="dxa"/>
          <w:trHeight w:val="227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465C4" w:rsidRPr="001D5127" w:rsidRDefault="00C5620C" w:rsidP="002A25D7">
            <w:pPr>
              <w:rPr>
                <w:b/>
                <w:bCs/>
                <w:iCs/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FORMTEXT </w:instrText>
            </w:r>
            <w:r w:rsidRPr="001D5127">
              <w:rPr>
                <w:szCs w:val="18"/>
                <w:lang w:val="en-GB"/>
              </w:rPr>
            </w:r>
            <w:r w:rsidRPr="001D5127">
              <w:rPr>
                <w:szCs w:val="18"/>
                <w:lang w:val="en-GB"/>
              </w:rPr>
              <w:fldChar w:fldCharType="separate"/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239748904"/>
      <w:tr w:rsidR="003465C4" w:rsidRPr="001D5127" w:rsidTr="00D37450">
        <w:trPr>
          <w:gridAfter w:val="1"/>
          <w:wAfter w:w="142" w:type="dxa"/>
          <w:trHeight w:hRule="exact" w:val="90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 w:val="16"/>
                <w:szCs w:val="16"/>
                <w:lang w:val="en-GB"/>
              </w:rPr>
            </w:pPr>
          </w:p>
        </w:tc>
      </w:tr>
      <w:tr w:rsidR="003465C4" w:rsidRPr="00333B84" w:rsidTr="00D37450">
        <w:trPr>
          <w:gridAfter w:val="1"/>
          <w:wAfter w:w="142" w:type="dxa"/>
          <w:trHeight w:val="218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>Indicate which measures will be adopted to prevent occurrence or minimi</w:t>
            </w:r>
            <w:r w:rsidR="00A014A4">
              <w:rPr>
                <w:szCs w:val="18"/>
                <w:lang w:val="en-GB"/>
              </w:rPr>
              <w:t>s</w:t>
            </w:r>
            <w:r w:rsidRPr="001D5127">
              <w:rPr>
                <w:szCs w:val="18"/>
                <w:lang w:val="en-GB"/>
              </w:rPr>
              <w:t>e severity</w:t>
            </w:r>
            <w:r w:rsidR="000E75B2">
              <w:rPr>
                <w:szCs w:val="18"/>
                <w:lang w:val="en-GB"/>
              </w:rPr>
              <w:t>.</w:t>
            </w:r>
          </w:p>
        </w:tc>
      </w:tr>
      <w:tr w:rsidR="003465C4" w:rsidRPr="00333B84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 w:val="16"/>
                <w:szCs w:val="16"/>
                <w:lang w:val="en-GB"/>
              </w:rPr>
            </w:pPr>
          </w:p>
        </w:tc>
      </w:tr>
      <w:permStart w:id="1931505977" w:edGrp="everyone" w:colFirst="0" w:colLast="0"/>
      <w:tr w:rsidR="003465C4" w:rsidRPr="001D5127" w:rsidTr="00D37450">
        <w:trPr>
          <w:gridAfter w:val="1"/>
          <w:wAfter w:w="142" w:type="dxa"/>
          <w:trHeight w:val="227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465C4" w:rsidRPr="001D5127" w:rsidRDefault="00C5620C" w:rsidP="002A25D7">
            <w:pPr>
              <w:rPr>
                <w:b/>
                <w:bCs/>
                <w:iCs/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FORMTEXT </w:instrText>
            </w:r>
            <w:r w:rsidRPr="001D5127">
              <w:rPr>
                <w:szCs w:val="18"/>
                <w:lang w:val="en-GB"/>
              </w:rPr>
            </w:r>
            <w:r w:rsidRPr="001D5127">
              <w:rPr>
                <w:szCs w:val="18"/>
                <w:lang w:val="en-GB"/>
              </w:rPr>
              <w:fldChar w:fldCharType="separate"/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1931505977"/>
      <w:tr w:rsidR="003465C4" w:rsidRPr="001D5127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3465C4" w:rsidRPr="001D5127" w:rsidRDefault="003465C4" w:rsidP="002A25D7">
            <w:pPr>
              <w:rPr>
                <w:b/>
                <w:szCs w:val="18"/>
                <w:lang w:val="en-GB"/>
              </w:rPr>
            </w:pPr>
          </w:p>
        </w:tc>
      </w:tr>
      <w:tr w:rsidR="003465C4" w:rsidRPr="001D5127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40"/>
        </w:trPr>
        <w:tc>
          <w:tcPr>
            <w:tcW w:w="9782" w:type="dxa"/>
            <w:gridSpan w:val="12"/>
            <w:tcBorders>
              <w:top w:val="nil"/>
              <w:left w:val="single" w:sz="4" w:space="0" w:color="C0C0C0"/>
              <w:bottom w:val="single" w:sz="6" w:space="0" w:color="C0C0C0"/>
              <w:right w:val="nil"/>
            </w:tcBorders>
          </w:tcPr>
          <w:p w:rsidR="003465C4" w:rsidRPr="001D5127" w:rsidRDefault="003465C4" w:rsidP="002A25D7">
            <w:pPr>
              <w:rPr>
                <w:b/>
                <w:szCs w:val="18"/>
                <w:lang w:val="en-GB"/>
              </w:rPr>
            </w:pPr>
            <w:r w:rsidRPr="001D5127">
              <w:rPr>
                <w:b/>
                <w:szCs w:val="18"/>
                <w:lang w:val="en-GB"/>
              </w:rPr>
              <w:t>J. Humane endpoints</w:t>
            </w:r>
          </w:p>
        </w:tc>
      </w:tr>
      <w:tr w:rsidR="003465C4" w:rsidRPr="001D5127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hRule="exact" w:val="113"/>
        </w:trPr>
        <w:tc>
          <w:tcPr>
            <w:tcW w:w="9782" w:type="dxa"/>
            <w:gridSpan w:val="1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3465C4" w:rsidRPr="001D5127" w:rsidRDefault="003465C4" w:rsidP="002A25D7">
            <w:pPr>
              <w:pStyle w:val="Lijstopsomteken"/>
              <w:rPr>
                <w:szCs w:val="18"/>
                <w:lang w:val="en-GB"/>
              </w:rPr>
            </w:pPr>
          </w:p>
        </w:tc>
      </w:tr>
      <w:tr w:rsidR="003465C4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40"/>
        </w:trPr>
        <w:tc>
          <w:tcPr>
            <w:tcW w:w="9782" w:type="dxa"/>
            <w:gridSpan w:val="12"/>
            <w:tcBorders>
              <w:top w:val="nil"/>
              <w:left w:val="single" w:sz="4" w:space="0" w:color="C0C0C0"/>
              <w:bottom w:val="single" w:sz="4" w:space="0" w:color="C0C0C0"/>
              <w:right w:val="nil"/>
            </w:tcBorders>
          </w:tcPr>
          <w:p w:rsidR="003465C4" w:rsidRPr="001D5127" w:rsidRDefault="003465C4" w:rsidP="002A25D7">
            <w:pPr>
              <w:rPr>
                <w:szCs w:val="18"/>
                <w:lang w:val="en-GB"/>
              </w:rPr>
            </w:pPr>
            <w:r w:rsidRPr="001D5127">
              <w:rPr>
                <w:szCs w:val="20"/>
                <w:lang w:val="en-GB"/>
              </w:rPr>
              <w:t>May circumstances arise during the animal procedures which would require the implementation of humane endpoints to prevent further distress?</w:t>
            </w:r>
          </w:p>
        </w:tc>
      </w:tr>
      <w:tr w:rsidR="003465C4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  <w:left w:val="nil"/>
              <w:bottom w:val="nil"/>
              <w:right w:val="nil"/>
            </w:tcBorders>
          </w:tcPr>
          <w:p w:rsidR="003465C4" w:rsidRPr="001D5127" w:rsidRDefault="003465C4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</w:tr>
      <w:permStart w:id="1438475559" w:edGrp="everyone"/>
      <w:tr w:rsidR="003465C4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40"/>
        </w:trPr>
        <w:tc>
          <w:tcPr>
            <w:tcW w:w="9782" w:type="dxa"/>
            <w:gridSpan w:val="12"/>
            <w:tcBorders>
              <w:top w:val="nil"/>
              <w:left w:val="single" w:sz="4" w:space="0" w:color="C0C0C0"/>
              <w:bottom w:val="single" w:sz="6" w:space="0" w:color="C0C0C0"/>
              <w:right w:val="nil"/>
            </w:tcBorders>
          </w:tcPr>
          <w:p w:rsidR="003465C4" w:rsidRPr="001D5127" w:rsidRDefault="00C5620C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FORMCHECKBOX </w:instrText>
            </w:r>
            <w:r w:rsidR="00C071DE">
              <w:rPr>
                <w:szCs w:val="18"/>
                <w:lang w:val="en-GB"/>
              </w:rPr>
            </w:r>
            <w:r w:rsidR="00C071DE">
              <w:rPr>
                <w:szCs w:val="18"/>
                <w:lang w:val="en-GB"/>
              </w:rPr>
              <w:fldChar w:fldCharType="separate"/>
            </w:r>
            <w:r w:rsidRPr="001D5127">
              <w:rPr>
                <w:szCs w:val="18"/>
                <w:lang w:val="en-GB"/>
              </w:rPr>
              <w:fldChar w:fldCharType="end"/>
            </w:r>
            <w:permEnd w:id="1438475559"/>
            <w:r w:rsidR="003465C4" w:rsidRPr="001D5127">
              <w:rPr>
                <w:szCs w:val="18"/>
                <w:lang w:val="en-GB"/>
              </w:rPr>
              <w:t xml:space="preserve"> No &gt; Continue with question K.</w:t>
            </w:r>
          </w:p>
        </w:tc>
      </w:tr>
      <w:tr w:rsidR="00D37450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hRule="exact" w:val="95"/>
        </w:trPr>
        <w:tc>
          <w:tcPr>
            <w:tcW w:w="44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1339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1193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800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35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</w:tr>
      <w:permStart w:id="1946777337" w:edGrp="everyone"/>
      <w:tr w:rsidR="003465C4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56"/>
        </w:trPr>
        <w:tc>
          <w:tcPr>
            <w:tcW w:w="9782" w:type="dxa"/>
            <w:gridSpan w:val="12"/>
            <w:tcBorders>
              <w:top w:val="nil"/>
              <w:bottom w:val="single" w:sz="6" w:space="0" w:color="C0C0C0"/>
              <w:right w:val="nil"/>
            </w:tcBorders>
          </w:tcPr>
          <w:p w:rsidR="003465C4" w:rsidRPr="001D5127" w:rsidRDefault="00C5620C" w:rsidP="002A25D7">
            <w:pPr>
              <w:pStyle w:val="Lijstopsomteken"/>
              <w:numPr>
                <w:ilvl w:val="0"/>
                <w:numId w:val="0"/>
              </w:numPr>
              <w:jc w:val="both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FORMCHECKBOX </w:instrText>
            </w:r>
            <w:r w:rsidR="00C071DE">
              <w:rPr>
                <w:szCs w:val="18"/>
                <w:lang w:val="en-GB"/>
              </w:rPr>
            </w:r>
            <w:r w:rsidR="00C071DE">
              <w:rPr>
                <w:szCs w:val="18"/>
                <w:lang w:val="en-GB"/>
              </w:rPr>
              <w:fldChar w:fldCharType="separate"/>
            </w:r>
            <w:r w:rsidRPr="001D5127">
              <w:rPr>
                <w:szCs w:val="18"/>
                <w:lang w:val="en-GB"/>
              </w:rPr>
              <w:fldChar w:fldCharType="end"/>
            </w:r>
            <w:permEnd w:id="1946777337"/>
            <w:r w:rsidR="003465C4" w:rsidRPr="001D5127">
              <w:rPr>
                <w:szCs w:val="18"/>
                <w:lang w:val="en-GB"/>
              </w:rPr>
              <w:t xml:space="preserve"> Yes &gt; Describe the criteria that will be used to identify the humane endpoints.</w:t>
            </w:r>
          </w:p>
        </w:tc>
      </w:tr>
      <w:tr w:rsidR="00D37450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hRule="exact" w:val="57"/>
        </w:trPr>
        <w:tc>
          <w:tcPr>
            <w:tcW w:w="44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</w:p>
        </w:tc>
        <w:tc>
          <w:tcPr>
            <w:tcW w:w="1339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</w:p>
        </w:tc>
        <w:tc>
          <w:tcPr>
            <w:tcW w:w="1193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800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35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</w:tr>
      <w:permStart w:id="2036615145" w:edGrp="everyone"/>
      <w:tr w:rsidR="003465C4" w:rsidRPr="001D5127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40"/>
        </w:trPr>
        <w:tc>
          <w:tcPr>
            <w:tcW w:w="9782" w:type="dxa"/>
            <w:gridSpan w:val="12"/>
            <w:tcBorders>
              <w:top w:val="nil"/>
              <w:bottom w:val="single" w:sz="6" w:space="0" w:color="C0C0C0"/>
              <w:right w:val="nil"/>
            </w:tcBorders>
          </w:tcPr>
          <w:p w:rsidR="003465C4" w:rsidRPr="001D5127" w:rsidRDefault="00C5620C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FORMTEXT </w:instrText>
            </w:r>
            <w:r w:rsidRPr="001D5127">
              <w:rPr>
                <w:szCs w:val="18"/>
                <w:lang w:val="en-GB"/>
              </w:rPr>
            </w:r>
            <w:r w:rsidRPr="001D5127">
              <w:rPr>
                <w:szCs w:val="18"/>
                <w:lang w:val="en-GB"/>
              </w:rPr>
              <w:fldChar w:fldCharType="separate"/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2036615145"/>
      <w:tr w:rsidR="003465C4" w:rsidRPr="001D5127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shd w:val="clear" w:color="auto" w:fill="auto"/>
          </w:tcPr>
          <w:p w:rsidR="003465C4" w:rsidRPr="001D5127" w:rsidRDefault="003465C4" w:rsidP="002A25D7">
            <w:pPr>
              <w:rPr>
                <w:b/>
                <w:szCs w:val="18"/>
                <w:lang w:val="en-GB"/>
              </w:rPr>
            </w:pPr>
          </w:p>
        </w:tc>
      </w:tr>
      <w:tr w:rsidR="003465C4" w:rsidRPr="001D5127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40"/>
        </w:trPr>
        <w:tc>
          <w:tcPr>
            <w:tcW w:w="9782" w:type="dxa"/>
            <w:gridSpan w:val="12"/>
            <w:tcBorders>
              <w:top w:val="nil"/>
              <w:bottom w:val="single" w:sz="6" w:space="0" w:color="C0C0C0"/>
              <w:right w:val="nil"/>
            </w:tcBorders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>Indicate the likely incidence</w:t>
            </w:r>
            <w:r w:rsidR="000E75B2">
              <w:rPr>
                <w:szCs w:val="18"/>
                <w:lang w:val="en-GB"/>
              </w:rPr>
              <w:t>.</w:t>
            </w:r>
          </w:p>
        </w:tc>
      </w:tr>
      <w:tr w:rsidR="003465C4" w:rsidRPr="001D5127" w:rsidTr="00D37450">
        <w:trPr>
          <w:gridAfter w:val="1"/>
          <w:wAfter w:w="142" w:type="dxa"/>
          <w:trHeight w:hRule="exact" w:val="70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Cs w:val="18"/>
                <w:lang w:val="en-GB"/>
              </w:rPr>
            </w:pPr>
          </w:p>
        </w:tc>
      </w:tr>
      <w:permStart w:id="81801732" w:edGrp="everyone"/>
      <w:tr w:rsidR="003465C4" w:rsidRPr="001D5127" w:rsidTr="00D37450">
        <w:trPr>
          <w:gridAfter w:val="1"/>
          <w:wAfter w:w="142" w:type="dxa"/>
          <w:trHeight w:val="284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3465C4" w:rsidRPr="001D5127" w:rsidRDefault="00C5620C" w:rsidP="002A25D7">
            <w:p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FORMTEXT </w:instrText>
            </w:r>
            <w:r w:rsidRPr="001D5127">
              <w:rPr>
                <w:szCs w:val="18"/>
                <w:lang w:val="en-GB"/>
              </w:rPr>
            </w:r>
            <w:r w:rsidRPr="001D5127">
              <w:rPr>
                <w:szCs w:val="18"/>
                <w:lang w:val="en-GB"/>
              </w:rPr>
              <w:fldChar w:fldCharType="separate"/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="003465C4" w:rsidRPr="001D5127">
              <w:rPr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81801732"/>
      <w:tr w:rsidR="003465C4" w:rsidRPr="001D5127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 w:val="20"/>
                <w:szCs w:val="20"/>
                <w:lang w:val="en-GB"/>
              </w:rPr>
            </w:pPr>
          </w:p>
        </w:tc>
      </w:tr>
      <w:tr w:rsidR="003465C4" w:rsidRPr="00333B84" w:rsidTr="00D37450">
        <w:trPr>
          <w:gridAfter w:val="1"/>
          <w:wAfter w:w="142" w:type="dxa"/>
          <w:trHeight w:val="227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b/>
                <w:szCs w:val="18"/>
                <w:lang w:val="en-GB"/>
              </w:rPr>
            </w:pPr>
            <w:r w:rsidRPr="001D5127">
              <w:rPr>
                <w:b/>
                <w:szCs w:val="18"/>
                <w:lang w:val="en-GB"/>
              </w:rPr>
              <w:t xml:space="preserve">K. </w:t>
            </w:r>
            <w:r w:rsidRPr="00E122E8">
              <w:rPr>
                <w:b/>
                <w:szCs w:val="18"/>
                <w:lang w:val="en-GB"/>
              </w:rPr>
              <w:t>C</w:t>
            </w:r>
            <w:r w:rsidRPr="0079314C">
              <w:rPr>
                <w:b/>
                <w:szCs w:val="18"/>
                <w:lang w:val="en-GB"/>
              </w:rPr>
              <w:t>lassification of severity of procedures</w:t>
            </w:r>
          </w:p>
        </w:tc>
      </w:tr>
      <w:tr w:rsidR="003465C4" w:rsidRPr="00333B84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shd w:val="clear" w:color="auto" w:fill="auto"/>
          </w:tcPr>
          <w:p w:rsidR="003465C4" w:rsidRPr="001D5127" w:rsidRDefault="003465C4" w:rsidP="002A25D7">
            <w:pPr>
              <w:rPr>
                <w:b/>
                <w:bCs/>
                <w:szCs w:val="18"/>
                <w:lang w:val="en-GB"/>
              </w:rPr>
            </w:pPr>
          </w:p>
        </w:tc>
      </w:tr>
      <w:tr w:rsidR="003465C4" w:rsidRPr="00333B84" w:rsidTr="00D37450">
        <w:trPr>
          <w:gridAfter w:val="1"/>
          <w:wAfter w:w="142" w:type="dxa"/>
          <w:trHeight w:val="284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465C4" w:rsidRPr="00E122E8" w:rsidRDefault="003465C4" w:rsidP="002A25D7">
            <w:pPr>
              <w:spacing w:line="240" w:lineRule="auto"/>
              <w:rPr>
                <w:b/>
                <w:bCs/>
                <w:iCs/>
                <w:szCs w:val="18"/>
                <w:lang w:val="en-GB"/>
              </w:rPr>
            </w:pPr>
            <w:r w:rsidRPr="0079314C">
              <w:rPr>
                <w:szCs w:val="18"/>
                <w:lang w:val="en-GB"/>
              </w:rPr>
              <w:t>Provide information on the expected levels of discomfort and indicate to which category the procedures are assigned (‘</w:t>
            </w:r>
            <w:r w:rsidR="00A014A4" w:rsidRPr="0079314C">
              <w:rPr>
                <w:szCs w:val="18"/>
                <w:lang w:val="en-GB"/>
              </w:rPr>
              <w:t>n</w:t>
            </w:r>
            <w:r w:rsidRPr="0079314C">
              <w:rPr>
                <w:szCs w:val="18"/>
                <w:lang w:val="en-GB"/>
              </w:rPr>
              <w:t xml:space="preserve">on-recovery’, ‘mild’, ‘moderate’, ‘severe’). </w:t>
            </w:r>
          </w:p>
        </w:tc>
      </w:tr>
      <w:tr w:rsidR="003465C4" w:rsidRPr="00333B84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</w:tcPr>
          <w:p w:rsidR="003465C4" w:rsidRPr="001D5127" w:rsidRDefault="003465C4" w:rsidP="002A25D7">
            <w:pPr>
              <w:spacing w:line="240" w:lineRule="auto"/>
              <w:rPr>
                <w:sz w:val="16"/>
                <w:szCs w:val="16"/>
                <w:lang w:val="en-GB"/>
              </w:rPr>
            </w:pPr>
          </w:p>
        </w:tc>
      </w:tr>
      <w:permStart w:id="1068704311" w:edGrp="everyone"/>
      <w:tr w:rsidR="003465C4" w:rsidRPr="001D5127" w:rsidTr="00D37450">
        <w:trPr>
          <w:gridAfter w:val="1"/>
          <w:wAfter w:w="142" w:type="dxa"/>
          <w:trHeight w:val="218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465C4" w:rsidRPr="001D5127" w:rsidRDefault="00C5620C" w:rsidP="002A25D7">
            <w:pPr>
              <w:spacing w:line="240" w:lineRule="auto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FORMTEXT </w:instrText>
            </w:r>
            <w:r w:rsidRPr="001D5127">
              <w:rPr>
                <w:szCs w:val="18"/>
                <w:lang w:val="en-GB"/>
              </w:rPr>
            </w:r>
            <w:r w:rsidRPr="001D5127">
              <w:rPr>
                <w:szCs w:val="18"/>
                <w:lang w:val="en-GB"/>
              </w:rPr>
              <w:fldChar w:fldCharType="separate"/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1068704311"/>
      <w:tr w:rsidR="003465C4" w:rsidRPr="001D5127" w:rsidTr="00D37450">
        <w:trPr>
          <w:gridAfter w:val="1"/>
          <w:wAfter w:w="142" w:type="dxa"/>
          <w:trHeight w:hRule="exact" w:val="70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Cs w:val="18"/>
                <w:lang w:val="en-GB"/>
              </w:rPr>
            </w:pPr>
          </w:p>
        </w:tc>
      </w:tr>
      <w:tr w:rsidR="003465C4" w:rsidRPr="001D5127" w:rsidTr="00D37450">
        <w:trPr>
          <w:gridAfter w:val="1"/>
          <w:wAfter w:w="142" w:type="dxa"/>
          <w:trHeight w:hRule="exact" w:val="454"/>
        </w:trPr>
        <w:tc>
          <w:tcPr>
            <w:tcW w:w="9782" w:type="dxa"/>
            <w:gridSpan w:val="12"/>
            <w:shd w:val="clear" w:color="auto" w:fill="auto"/>
            <w:vAlign w:val="center"/>
          </w:tcPr>
          <w:p w:rsidR="003465C4" w:rsidRPr="001D5127" w:rsidRDefault="003465C4" w:rsidP="002A25D7">
            <w:pPr>
              <w:jc w:val="center"/>
              <w:rPr>
                <w:b/>
                <w:sz w:val="22"/>
                <w:szCs w:val="22"/>
                <w:lang w:val="en-GB"/>
              </w:rPr>
            </w:pPr>
            <w:r w:rsidRPr="001D5127">
              <w:rPr>
                <w:b/>
                <w:sz w:val="22"/>
                <w:szCs w:val="22"/>
                <w:lang w:val="en-GB"/>
              </w:rPr>
              <w:t>End of experiment</w:t>
            </w:r>
          </w:p>
        </w:tc>
      </w:tr>
      <w:tr w:rsidR="003465C4" w:rsidRPr="001D5127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b/>
                <w:sz w:val="22"/>
                <w:szCs w:val="22"/>
                <w:lang w:val="en-GB"/>
              </w:rPr>
            </w:pPr>
          </w:p>
        </w:tc>
      </w:tr>
      <w:tr w:rsidR="003465C4" w:rsidRPr="001D5127" w:rsidTr="00D37450">
        <w:trPr>
          <w:gridAfter w:val="1"/>
          <w:wAfter w:w="142" w:type="dxa"/>
          <w:trHeight w:val="340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b/>
                <w:szCs w:val="18"/>
                <w:lang w:val="en-GB"/>
              </w:rPr>
            </w:pPr>
            <w:r w:rsidRPr="001D5127">
              <w:rPr>
                <w:b/>
                <w:szCs w:val="18"/>
                <w:lang w:val="en-GB"/>
              </w:rPr>
              <w:t>L. Method of killing</w:t>
            </w:r>
          </w:p>
        </w:tc>
      </w:tr>
      <w:tr w:rsidR="003465C4" w:rsidRPr="001D5127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Cs w:val="18"/>
                <w:lang w:val="en-GB"/>
              </w:rPr>
            </w:pPr>
          </w:p>
        </w:tc>
      </w:tr>
      <w:tr w:rsidR="003465C4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40"/>
        </w:trPr>
        <w:tc>
          <w:tcPr>
            <w:tcW w:w="9782" w:type="dxa"/>
            <w:gridSpan w:val="12"/>
            <w:tcBorders>
              <w:top w:val="nil"/>
              <w:left w:val="single" w:sz="4" w:space="0" w:color="C0C0C0"/>
              <w:bottom w:val="single" w:sz="4" w:space="0" w:color="C0C0C0"/>
              <w:right w:val="nil"/>
            </w:tcBorders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>Will the animals be killed during or after the procedures?</w:t>
            </w:r>
          </w:p>
        </w:tc>
      </w:tr>
      <w:tr w:rsidR="003465C4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  <w:left w:val="nil"/>
              <w:bottom w:val="nil"/>
              <w:right w:val="nil"/>
            </w:tcBorders>
          </w:tcPr>
          <w:p w:rsidR="003465C4" w:rsidRPr="001D5127" w:rsidRDefault="003465C4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</w:tr>
      <w:permStart w:id="1742669629" w:edGrp="everyone"/>
      <w:tr w:rsidR="003465C4" w:rsidRPr="000E75B2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40"/>
        </w:trPr>
        <w:tc>
          <w:tcPr>
            <w:tcW w:w="9782" w:type="dxa"/>
            <w:gridSpan w:val="12"/>
            <w:tcBorders>
              <w:top w:val="nil"/>
              <w:left w:val="single" w:sz="4" w:space="0" w:color="C0C0C0"/>
              <w:bottom w:val="single" w:sz="6" w:space="0" w:color="C0C0C0"/>
              <w:right w:val="nil"/>
            </w:tcBorders>
          </w:tcPr>
          <w:p w:rsidR="003465C4" w:rsidRPr="001D5127" w:rsidRDefault="00C5620C" w:rsidP="00D37450">
            <w:pPr>
              <w:spacing w:line="240" w:lineRule="auto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FORMCHECKBOX </w:instrText>
            </w:r>
            <w:r w:rsidR="00C071DE">
              <w:rPr>
                <w:szCs w:val="18"/>
                <w:lang w:val="en-GB"/>
              </w:rPr>
            </w:r>
            <w:r w:rsidR="00C071DE">
              <w:rPr>
                <w:szCs w:val="18"/>
                <w:lang w:val="en-GB"/>
              </w:rPr>
              <w:fldChar w:fldCharType="separate"/>
            </w:r>
            <w:r w:rsidRPr="001D5127">
              <w:rPr>
                <w:szCs w:val="18"/>
                <w:lang w:val="en-GB"/>
              </w:rPr>
              <w:fldChar w:fldCharType="end"/>
            </w:r>
            <w:permEnd w:id="1742669629"/>
            <w:r w:rsidR="003465C4" w:rsidRPr="001D5127">
              <w:rPr>
                <w:szCs w:val="18"/>
                <w:lang w:val="en-GB"/>
              </w:rPr>
              <w:t xml:space="preserve"> No</w:t>
            </w:r>
          </w:p>
        </w:tc>
      </w:tr>
      <w:tr w:rsidR="00D37450" w:rsidRPr="000E75B2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hRule="exact" w:val="95"/>
        </w:trPr>
        <w:tc>
          <w:tcPr>
            <w:tcW w:w="44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1339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1193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800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35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</w:tr>
      <w:permStart w:id="1095046807" w:edGrp="everyone"/>
      <w:tr w:rsidR="003465C4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56"/>
        </w:trPr>
        <w:tc>
          <w:tcPr>
            <w:tcW w:w="9782" w:type="dxa"/>
            <w:gridSpan w:val="12"/>
            <w:tcBorders>
              <w:top w:val="nil"/>
              <w:bottom w:val="single" w:sz="6" w:space="0" w:color="C0C0C0"/>
              <w:right w:val="nil"/>
            </w:tcBorders>
          </w:tcPr>
          <w:p w:rsidR="003465C4" w:rsidRPr="001D5127" w:rsidRDefault="00C5620C" w:rsidP="002A25D7">
            <w:pPr>
              <w:spacing w:line="240" w:lineRule="auto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FORMCHECKBOX </w:instrText>
            </w:r>
            <w:r w:rsidR="00C071DE">
              <w:rPr>
                <w:szCs w:val="18"/>
                <w:lang w:val="en-GB"/>
              </w:rPr>
            </w:r>
            <w:r w:rsidR="00C071DE">
              <w:rPr>
                <w:szCs w:val="18"/>
                <w:lang w:val="en-GB"/>
              </w:rPr>
              <w:fldChar w:fldCharType="separate"/>
            </w:r>
            <w:r w:rsidRPr="001D5127">
              <w:rPr>
                <w:szCs w:val="18"/>
                <w:lang w:val="en-GB"/>
              </w:rPr>
              <w:fldChar w:fldCharType="end"/>
            </w:r>
            <w:permEnd w:id="1095046807"/>
            <w:r w:rsidR="003465C4" w:rsidRPr="001D5127">
              <w:rPr>
                <w:szCs w:val="18"/>
                <w:lang w:val="en-GB"/>
              </w:rPr>
              <w:t xml:space="preserve"> Yes &gt; Explain why it is necessary to kill the animals during or after the procedures.</w:t>
            </w:r>
          </w:p>
        </w:tc>
      </w:tr>
      <w:tr w:rsidR="003465C4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</w:tr>
      <w:permStart w:id="1685206585" w:edGrp="everyone"/>
      <w:tr w:rsidR="003465C4" w:rsidRPr="001D5127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27"/>
        </w:trPr>
        <w:tc>
          <w:tcPr>
            <w:tcW w:w="9782" w:type="dxa"/>
            <w:gridSpan w:val="12"/>
            <w:tcBorders>
              <w:top w:val="nil"/>
              <w:bottom w:val="single" w:sz="6" w:space="0" w:color="C0C0C0"/>
              <w:right w:val="nil"/>
            </w:tcBorders>
          </w:tcPr>
          <w:p w:rsidR="003465C4" w:rsidRPr="001D5127" w:rsidRDefault="00C5620C" w:rsidP="002A25D7">
            <w:pPr>
              <w:spacing w:line="240" w:lineRule="auto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465C4" w:rsidRPr="001D5127">
              <w:rPr>
                <w:szCs w:val="18"/>
                <w:lang w:val="en-GB"/>
              </w:rPr>
              <w:instrText xml:space="preserve"> FORMTEXT </w:instrText>
            </w:r>
            <w:r w:rsidRPr="001D5127">
              <w:rPr>
                <w:szCs w:val="18"/>
                <w:lang w:val="en-GB"/>
              </w:rPr>
            </w:r>
            <w:r w:rsidRPr="001D5127">
              <w:rPr>
                <w:szCs w:val="18"/>
                <w:lang w:val="en-GB"/>
              </w:rPr>
              <w:fldChar w:fldCharType="separate"/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="003465C4" w:rsidRPr="001D5127">
              <w:rPr>
                <w:noProof/>
                <w:szCs w:val="18"/>
                <w:lang w:val="en-GB"/>
              </w:rPr>
              <w:t> </w:t>
            </w:r>
            <w:r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1685206585"/>
      <w:tr w:rsidR="003465C4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val="256"/>
        </w:trPr>
        <w:tc>
          <w:tcPr>
            <w:tcW w:w="9782" w:type="dxa"/>
            <w:gridSpan w:val="12"/>
            <w:tcBorders>
              <w:top w:val="nil"/>
              <w:bottom w:val="single" w:sz="6" w:space="0" w:color="C0C0C0"/>
              <w:right w:val="nil"/>
            </w:tcBorders>
          </w:tcPr>
          <w:p w:rsidR="003465C4" w:rsidRPr="001D5127" w:rsidRDefault="003465C4" w:rsidP="002A25D7">
            <w:pPr>
              <w:spacing w:line="240" w:lineRule="auto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>Is the proposed method of killing listed in Annex IV of Directive 2010/63/EU?</w:t>
            </w:r>
          </w:p>
        </w:tc>
      </w:tr>
      <w:tr w:rsidR="00D37450" w:rsidRPr="00333B84" w:rsidTr="00D37450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1"/>
          <w:wAfter w:w="142" w:type="dxa"/>
          <w:trHeight w:hRule="exact" w:val="57"/>
        </w:trPr>
        <w:tc>
          <w:tcPr>
            <w:tcW w:w="44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</w:p>
        </w:tc>
        <w:tc>
          <w:tcPr>
            <w:tcW w:w="1339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  <w:tc>
          <w:tcPr>
            <w:tcW w:w="1193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spacing w:line="240" w:lineRule="auto"/>
              <w:rPr>
                <w:szCs w:val="18"/>
                <w:lang w:val="en-GB"/>
              </w:rPr>
            </w:pPr>
          </w:p>
        </w:tc>
        <w:tc>
          <w:tcPr>
            <w:tcW w:w="800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942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  <w:tc>
          <w:tcPr>
            <w:tcW w:w="354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D37450" w:rsidRPr="001D5127" w:rsidRDefault="00D37450" w:rsidP="002A25D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</w:tr>
      <w:tr w:rsidR="003465C4" w:rsidRPr="00333B84" w:rsidTr="00D37450">
        <w:trPr>
          <w:gridAfter w:val="1"/>
          <w:wAfter w:w="142" w:type="dxa"/>
          <w:trHeight w:val="227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 xml:space="preserve">                </w:t>
            </w:r>
            <w:permStart w:id="1019885416" w:edGrp="everyone"/>
            <w:r w:rsidR="00C5620C" w:rsidRPr="001D5127">
              <w:rPr>
                <w:szCs w:val="18"/>
                <w:lang w:val="en-GB"/>
              </w:rPr>
              <w:fldChar w:fldCharType="begin">
                <w:ffData>
                  <w:name w:val="Selectievakje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D5127">
              <w:rPr>
                <w:szCs w:val="18"/>
                <w:lang w:val="en-GB"/>
              </w:rPr>
              <w:instrText xml:space="preserve"> FORMCHECKBOX </w:instrText>
            </w:r>
            <w:r w:rsidR="00C071DE">
              <w:rPr>
                <w:szCs w:val="18"/>
                <w:lang w:val="en-GB"/>
              </w:rPr>
            </w:r>
            <w:r w:rsidR="00C071DE">
              <w:rPr>
                <w:szCs w:val="18"/>
                <w:lang w:val="en-GB"/>
              </w:rPr>
              <w:fldChar w:fldCharType="separate"/>
            </w:r>
            <w:r w:rsidR="00C5620C" w:rsidRPr="001D5127">
              <w:rPr>
                <w:szCs w:val="18"/>
                <w:lang w:val="en-GB"/>
              </w:rPr>
              <w:fldChar w:fldCharType="end"/>
            </w:r>
            <w:permEnd w:id="1019885416"/>
            <w:r w:rsidRPr="001D5127">
              <w:rPr>
                <w:szCs w:val="18"/>
                <w:lang w:val="en-GB"/>
              </w:rPr>
              <w:t xml:space="preserve"> No &gt; Describe the method of killing that will be used and provide justifications for this choice.</w:t>
            </w:r>
          </w:p>
        </w:tc>
      </w:tr>
      <w:tr w:rsidR="003465C4" w:rsidRPr="00333B84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lang w:val="en-GB"/>
              </w:rPr>
            </w:pPr>
          </w:p>
        </w:tc>
      </w:tr>
      <w:tr w:rsidR="003465C4" w:rsidRPr="001D5127" w:rsidTr="00D37450">
        <w:trPr>
          <w:gridAfter w:val="1"/>
          <w:wAfter w:w="142" w:type="dxa"/>
          <w:trHeight w:val="284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Cs w:val="18"/>
                <w:lang w:val="en-GB"/>
              </w:rPr>
            </w:pPr>
            <w:permStart w:id="1002787726" w:edGrp="everyone"/>
            <w:r w:rsidRPr="001D5127">
              <w:rPr>
                <w:szCs w:val="18"/>
                <w:lang w:val="en-GB"/>
              </w:rPr>
              <w:t xml:space="preserve">                               </w:t>
            </w:r>
            <w:r w:rsidR="00C5620C" w:rsidRPr="001D5127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D5127">
              <w:rPr>
                <w:szCs w:val="18"/>
                <w:lang w:val="en-GB"/>
              </w:rPr>
              <w:instrText xml:space="preserve"> FORMTEXT </w:instrText>
            </w:r>
            <w:r w:rsidR="00C5620C" w:rsidRPr="001D5127">
              <w:rPr>
                <w:szCs w:val="18"/>
                <w:lang w:val="en-GB"/>
              </w:rPr>
            </w:r>
            <w:r w:rsidR="00C5620C" w:rsidRPr="001D5127">
              <w:rPr>
                <w:szCs w:val="18"/>
                <w:lang w:val="en-GB"/>
              </w:rPr>
              <w:fldChar w:fldCharType="separate"/>
            </w:r>
            <w:r w:rsidRPr="001D5127">
              <w:rPr>
                <w:noProof/>
                <w:szCs w:val="18"/>
                <w:lang w:val="en-GB"/>
              </w:rPr>
              <w:t> </w:t>
            </w:r>
            <w:r w:rsidRPr="001D5127">
              <w:rPr>
                <w:noProof/>
                <w:szCs w:val="18"/>
                <w:lang w:val="en-GB"/>
              </w:rPr>
              <w:t> </w:t>
            </w:r>
            <w:r w:rsidRPr="001D5127">
              <w:rPr>
                <w:noProof/>
                <w:szCs w:val="18"/>
                <w:lang w:val="en-GB"/>
              </w:rPr>
              <w:t> </w:t>
            </w:r>
            <w:r w:rsidRPr="001D5127">
              <w:rPr>
                <w:noProof/>
                <w:szCs w:val="18"/>
                <w:lang w:val="en-GB"/>
              </w:rPr>
              <w:t> </w:t>
            </w:r>
            <w:r w:rsidRPr="001D5127">
              <w:rPr>
                <w:noProof/>
                <w:szCs w:val="18"/>
                <w:lang w:val="en-GB"/>
              </w:rPr>
              <w:t> </w:t>
            </w:r>
            <w:r w:rsidR="00C5620C" w:rsidRPr="001D5127">
              <w:rPr>
                <w:szCs w:val="18"/>
                <w:lang w:val="en-GB"/>
              </w:rPr>
              <w:fldChar w:fldCharType="end"/>
            </w:r>
          </w:p>
        </w:tc>
      </w:tr>
      <w:permEnd w:id="1002787726"/>
      <w:tr w:rsidR="003465C4" w:rsidRPr="001D5127" w:rsidTr="00D37450">
        <w:trPr>
          <w:gridAfter w:val="1"/>
          <w:wAfter w:w="142" w:type="dxa"/>
          <w:trHeight w:hRule="exact" w:val="57"/>
        </w:trPr>
        <w:tc>
          <w:tcPr>
            <w:tcW w:w="9782" w:type="dxa"/>
            <w:gridSpan w:val="12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 xml:space="preserve">  </w:t>
            </w:r>
          </w:p>
        </w:tc>
      </w:tr>
      <w:tr w:rsidR="003465C4" w:rsidRPr="001D5127" w:rsidTr="00D37450">
        <w:trPr>
          <w:gridAfter w:val="1"/>
          <w:wAfter w:w="142" w:type="dxa"/>
          <w:trHeight w:val="227"/>
        </w:trPr>
        <w:tc>
          <w:tcPr>
            <w:tcW w:w="9782" w:type="dxa"/>
            <w:gridSpan w:val="12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3465C4" w:rsidRPr="001D5127" w:rsidRDefault="003465C4" w:rsidP="002A25D7">
            <w:pPr>
              <w:pStyle w:val="Lijstopsomteken"/>
              <w:numPr>
                <w:ilvl w:val="0"/>
                <w:numId w:val="0"/>
              </w:numPr>
              <w:jc w:val="both"/>
              <w:rPr>
                <w:szCs w:val="18"/>
                <w:lang w:val="en-GB"/>
              </w:rPr>
            </w:pPr>
            <w:r w:rsidRPr="001D5127">
              <w:rPr>
                <w:szCs w:val="18"/>
                <w:lang w:val="en-GB"/>
              </w:rPr>
              <w:t xml:space="preserve">                </w:t>
            </w:r>
            <w:permStart w:id="745487184" w:edGrp="everyone"/>
            <w:r w:rsidR="00C5620C" w:rsidRPr="001D5127">
              <w:rPr>
                <w:szCs w:val="18"/>
                <w:lang w:val="en-GB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D5127">
              <w:rPr>
                <w:szCs w:val="18"/>
                <w:lang w:val="en-GB"/>
              </w:rPr>
              <w:instrText xml:space="preserve"> FORMCHECKBOX </w:instrText>
            </w:r>
            <w:r w:rsidR="00C071DE">
              <w:rPr>
                <w:szCs w:val="18"/>
                <w:lang w:val="en-GB"/>
              </w:rPr>
            </w:r>
            <w:r w:rsidR="00C071DE">
              <w:rPr>
                <w:szCs w:val="18"/>
                <w:lang w:val="en-GB"/>
              </w:rPr>
              <w:fldChar w:fldCharType="separate"/>
            </w:r>
            <w:r w:rsidR="00C5620C" w:rsidRPr="001D5127">
              <w:rPr>
                <w:szCs w:val="18"/>
                <w:lang w:val="en-GB"/>
              </w:rPr>
              <w:fldChar w:fldCharType="end"/>
            </w:r>
            <w:permEnd w:id="745487184"/>
            <w:r w:rsidRPr="001D5127">
              <w:rPr>
                <w:szCs w:val="18"/>
                <w:lang w:val="en-GB"/>
              </w:rPr>
              <w:t xml:space="preserve"> </w:t>
            </w:r>
            <w:r>
              <w:rPr>
                <w:szCs w:val="18"/>
                <w:lang w:val="en-GB"/>
              </w:rPr>
              <w:t>Y</w:t>
            </w:r>
            <w:r w:rsidRPr="001D5127">
              <w:rPr>
                <w:szCs w:val="18"/>
                <w:lang w:val="en-GB"/>
              </w:rPr>
              <w:t xml:space="preserve">es </w:t>
            </w:r>
          </w:p>
        </w:tc>
      </w:tr>
    </w:tbl>
    <w:p w:rsidR="009C3ACB" w:rsidRPr="00C94E67" w:rsidRDefault="002A25D7" w:rsidP="00C042A7">
      <w:pPr>
        <w:jc w:val="both"/>
        <w:rPr>
          <w:lang w:val="en-GB"/>
        </w:rPr>
      </w:pPr>
      <w:r w:rsidRPr="00C94E67">
        <w:rPr>
          <w:lang w:val="en-GB"/>
        </w:rPr>
        <w:t xml:space="preserve"> </w:t>
      </w:r>
    </w:p>
    <w:p w:rsidR="003465C4" w:rsidRPr="003465C4" w:rsidRDefault="003465C4" w:rsidP="002A25D7">
      <w:pPr>
        <w:jc w:val="both"/>
        <w:rPr>
          <w:lang w:val="en-GB"/>
        </w:rPr>
      </w:pPr>
    </w:p>
    <w:sectPr w:rsidR="003465C4" w:rsidRPr="003465C4" w:rsidSect="00B03E40">
      <w:footerReference w:type="default" r:id="rId10"/>
      <w:headerReference w:type="first" r:id="rId11"/>
      <w:footerReference w:type="first" r:id="rId12"/>
      <w:pgSz w:w="11906" w:h="16838" w:code="9"/>
      <w:pgMar w:top="2376" w:right="719" w:bottom="958" w:left="1559" w:header="1797" w:footer="0" w:gutter="0"/>
      <w:cols w:space="708"/>
      <w:titlePg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422C" w:rsidRDefault="00D7422C">
      <w:r>
        <w:separator/>
      </w:r>
    </w:p>
  </w:endnote>
  <w:endnote w:type="continuationSeparator" w:id="0">
    <w:p w:rsidR="00D7422C" w:rsidRDefault="00D742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54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3372"/>
      <w:gridCol w:w="2115"/>
    </w:tblGrid>
    <w:tr w:rsidR="0079314C">
      <w:trPr>
        <w:trHeight w:hRule="exact" w:val="567"/>
      </w:trPr>
      <w:tc>
        <w:tcPr>
          <w:tcW w:w="13372" w:type="dxa"/>
        </w:tcPr>
        <w:p w:rsidR="0079314C" w:rsidRDefault="0079314C" w:rsidP="00B764E5">
          <w:pPr>
            <w:pStyle w:val="Huisstijl-Legeregel"/>
          </w:pPr>
          <w:bookmarkStart w:id="4" w:name="bmRubricering3" w:colFirst="0" w:colLast="0"/>
        </w:p>
      </w:tc>
      <w:tc>
        <w:tcPr>
          <w:tcW w:w="2115" w:type="dxa"/>
        </w:tcPr>
        <w:p w:rsidR="0079314C" w:rsidRDefault="0079314C">
          <w:pPr>
            <w:pStyle w:val="Huisstijl-Paginanummering"/>
          </w:pPr>
          <w:r>
            <w:t xml:space="preserve">Pagina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 w:rsidR="00C071DE">
            <w:t>3</w:t>
          </w:r>
          <w:r>
            <w:fldChar w:fldCharType="end"/>
          </w:r>
          <w:r>
            <w:t xml:space="preserve"> van </w:t>
          </w:r>
          <w:fldSimple w:instr=" NUMPAGES   \* MERGEFORMAT ">
            <w:r w:rsidR="00C071DE">
              <w:t>3</w:t>
            </w:r>
          </w:fldSimple>
        </w:p>
      </w:tc>
    </w:tr>
    <w:bookmarkEnd w:id="4"/>
  </w:tbl>
  <w:p w:rsidR="0079314C" w:rsidRDefault="0079314C">
    <w:pPr>
      <w:spacing w:line="240" w:lineRule="auto"/>
      <w:rPr>
        <w:sz w:val="2"/>
        <w:szCs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54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3372"/>
      <w:gridCol w:w="2115"/>
    </w:tblGrid>
    <w:tr w:rsidR="0079314C">
      <w:trPr>
        <w:trHeight w:hRule="exact" w:val="567"/>
      </w:trPr>
      <w:tc>
        <w:tcPr>
          <w:tcW w:w="13372" w:type="dxa"/>
        </w:tcPr>
        <w:p w:rsidR="0079314C" w:rsidRDefault="0079314C">
          <w:pPr>
            <w:pStyle w:val="Huisstijl-Rubricering"/>
          </w:pPr>
          <w:bookmarkStart w:id="7" w:name="bmRubricering1" w:colFirst="0" w:colLast="0"/>
        </w:p>
      </w:tc>
      <w:tc>
        <w:tcPr>
          <w:tcW w:w="2115" w:type="dxa"/>
        </w:tcPr>
        <w:p w:rsidR="0079314C" w:rsidRDefault="0079314C">
          <w:pPr>
            <w:pStyle w:val="Huisstijl-Paginanummering"/>
          </w:pPr>
          <w:r>
            <w:t xml:space="preserve">Pagina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 w:rsidR="00C071DE">
            <w:t>1</w:t>
          </w:r>
          <w:r>
            <w:fldChar w:fldCharType="end"/>
          </w:r>
          <w:r>
            <w:t xml:space="preserve"> van </w:t>
          </w:r>
          <w:fldSimple w:instr=" NUMPAGES   \* MERGEFORMAT ">
            <w:r w:rsidR="00C071DE">
              <w:t>3</w:t>
            </w:r>
          </w:fldSimple>
        </w:p>
      </w:tc>
    </w:tr>
    <w:bookmarkEnd w:id="7"/>
  </w:tbl>
  <w:p w:rsidR="0079314C" w:rsidRDefault="0079314C">
    <w:pPr>
      <w:spacing w:line="240" w:lineRule="auto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422C" w:rsidRDefault="00D7422C">
      <w:r>
        <w:separator/>
      </w:r>
    </w:p>
  </w:footnote>
  <w:footnote w:type="continuationSeparator" w:id="0">
    <w:p w:rsidR="00D7422C" w:rsidRDefault="00D742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314C" w:rsidRDefault="00641B3D"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8CD2177" wp14:editId="408989C1">
              <wp:simplePos x="0" y="0"/>
              <wp:positionH relativeFrom="column">
                <wp:posOffset>-344170</wp:posOffset>
              </wp:positionH>
              <wp:positionV relativeFrom="paragraph">
                <wp:posOffset>-1377950</wp:posOffset>
              </wp:positionV>
              <wp:extent cx="6197600" cy="1590675"/>
              <wp:effectExtent l="0" t="0" r="12700" b="9525"/>
              <wp:wrapNone/>
              <wp:docPr id="2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97600" cy="1590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  <w:insideH w:val="single" w:sz="4" w:space="0" w:color="auto"/>
                              <w:insideV w:val="single" w:sz="4" w:space="0" w:color="auto"/>
                            </w:tblBorders>
                            <w:tblLook w:val="01E0" w:firstRow="1" w:lastRow="1" w:firstColumn="1" w:lastColumn="1" w:noHBand="0" w:noVBand="0"/>
                          </w:tblPr>
                          <w:tblGrid>
                            <w:gridCol w:w="8381"/>
                          </w:tblGrid>
                          <w:tr w:rsidR="0079314C">
                            <w:trPr>
                              <w:trHeight w:val="1787"/>
                            </w:trPr>
                            <w:tc>
                              <w:tcPr>
                                <w:tcW w:w="478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</w:tcPr>
                              <w:p w:rsidR="0079314C" w:rsidRDefault="00641B3D">
                                <w:r>
                                  <w:rPr>
                                    <w:noProof/>
                                  </w:rPr>
                                  <w:drawing>
                                    <wp:inline distT="0" distB="0" distL="0" distR="0" wp14:anchorId="475489FC" wp14:editId="113E5E58">
                                      <wp:extent cx="5184775" cy="1326515"/>
                                      <wp:effectExtent l="0" t="0" r="0" b="0"/>
                                      <wp:docPr id="4" name="Afbeelding 2" descr="RO_DIO_Logo_Powerpoint_pos_nl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Afbeelding 2" descr="RO_DIO_Logo_Powerpoint_pos_nl"/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1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 r="15265"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5184775" cy="1326515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  <w:bookmarkStart w:id="5" w:name="bmLintregel1" w:colFirst="0" w:colLast="1"/>
                              </w:p>
                            </w:tc>
                          </w:tr>
                          <w:bookmarkEnd w:id="5"/>
                        </w:tbl>
                        <w:p w:rsidR="0079314C" w:rsidRDefault="0079314C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27" type="#_x0000_t202" style="position:absolute;margin-left:-27.1pt;margin-top:-108.5pt;width:488pt;height:125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" filled="f" stroked="f">
              <v:textbox inset="0,0,0,0">
                <w:txbxContent>
                  <w:tbl>
                    <w:tblPr>
                      <w:tblW w:w="0" w:type="auto"/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Look w:val="01E0" w:firstRow="1" w:lastRow="1" w:firstColumn="1" w:lastColumn="1" w:noHBand="0" w:noVBand="0"/>
                    </w:tblPr>
                    <w:tblGrid>
                      <w:gridCol w:w="8381"/>
                    </w:tblGrid>
                    <w:tr w:rsidR="0079314C">
                      <w:trPr>
                        <w:trHeight w:val="1787"/>
                      </w:trPr>
                      <w:tc>
                        <w:tcPr>
                          <w:tcW w:w="4788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</w:tcPr>
                        <w:p w:rsidR="0079314C" w:rsidRDefault="00641B3D"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475489FC" wp14:editId="113E5E58">
                                <wp:extent cx="5184775" cy="1326515"/>
                                <wp:effectExtent l="0" t="0" r="0" b="0"/>
                                <wp:docPr id="4" name="Afbeelding 2" descr="RO_DIO_Logo_Powerpoint_pos_nl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Afbeelding 2" descr="RO_DIO_Logo_Powerpoint_pos_nl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r="15265"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184775" cy="132651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bookmarkStart w:id="6" w:name="bmLintregel1" w:colFirst="0" w:colLast="1"/>
                        </w:p>
                      </w:tc>
                    </w:tr>
                    <w:bookmarkEnd w:id="6"/>
                  </w:tbl>
                  <w:p w:rsidR="0079314C" w:rsidRDefault="0079314C"/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7767B70" wp14:editId="176A7F16">
              <wp:simplePos x="0" y="0"/>
              <wp:positionH relativeFrom="column">
                <wp:posOffset>4356735</wp:posOffset>
              </wp:positionH>
              <wp:positionV relativeFrom="page">
                <wp:posOffset>-392430</wp:posOffset>
              </wp:positionV>
              <wp:extent cx="4024630" cy="1746250"/>
              <wp:effectExtent l="0" t="0" r="0" b="6350"/>
              <wp:wrapNone/>
              <wp:docPr id="1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24630" cy="17462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5940" w:type="dxa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000" w:firstRow="0" w:lastRow="0" w:firstColumn="0" w:lastColumn="0" w:noHBand="0" w:noVBand="0"/>
                          </w:tblPr>
                          <w:tblGrid>
                            <w:gridCol w:w="760"/>
                            <w:gridCol w:w="5180"/>
                          </w:tblGrid>
                          <w:tr w:rsidR="0079314C">
                            <w:trPr>
                              <w:trHeight w:val="2140"/>
                            </w:trPr>
                            <w:tc>
                              <w:tcPr>
                                <w:tcW w:w="737" w:type="dxa"/>
                              </w:tcPr>
                              <w:p w:rsidR="0079314C" w:rsidRDefault="00641B3D">
                                <w:pPr>
                                  <w:spacing w:line="240" w:lineRule="auto"/>
                                </w:pPr>
                                <w:r>
                                  <w:rPr>
                                    <w:noProof/>
                                  </w:rPr>
                                  <w:drawing>
                                    <wp:inline distT="0" distB="0" distL="0" distR="0" wp14:anchorId="7E6E8F43" wp14:editId="727AFC57">
                                      <wp:extent cx="6119495" cy="1346200"/>
                                      <wp:effectExtent l="0" t="0" r="0" b="0"/>
                                      <wp:docPr id="3" name="Afbeelding 4" descr="RO_DIO_Logo_Powerpoint_pos_nl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Afbeelding 4" descr="RO_DIO_Logo_Powerpoint_pos_nl"/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1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6119495" cy="134620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</w:tc>
                            <w:tc>
                              <w:tcPr>
                                <w:tcW w:w="5026" w:type="dxa"/>
                              </w:tcPr>
                              <w:p w:rsidR="0079314C" w:rsidRDefault="0079314C">
                                <w:pPr>
                                  <w:spacing w:line="240" w:lineRule="auto"/>
                                  <w:rPr>
                                    <w:rFonts w:ascii="Times New Roman" w:hAnsi="Times New Roman"/>
                                    <w:sz w:val="24"/>
                                  </w:rPr>
                                </w:pPr>
                              </w:p>
                            </w:tc>
                          </w:tr>
                        </w:tbl>
                        <w:p w:rsidR="0079314C" w:rsidRDefault="0079314C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5" o:spid="_x0000_s1028" type="#_x0000_t202" style="position:absolute;margin-left:343.05pt;margin-top:-30.9pt;width:316.9pt;height:137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" filled="f" stroked="f">
              <v:textbox>
                <w:txbxContent>
                  <w:tbl>
                    <w:tblPr>
                      <w:tblW w:w="5940" w:type="dxa"/>
                      <w:tblLayout w:type="fixed"/>
                      <w:tblCellMar>
                        <w:left w:w="0" w:type="dxa"/>
                        <w:right w:w="0" w:type="dxa"/>
                      </w:tblCellMar>
                      <w:tblLook w:val="0000" w:firstRow="0" w:lastRow="0" w:firstColumn="0" w:lastColumn="0" w:noHBand="0" w:noVBand="0"/>
                    </w:tblPr>
                    <w:tblGrid>
                      <w:gridCol w:w="760"/>
                      <w:gridCol w:w="5180"/>
                    </w:tblGrid>
                    <w:tr w:rsidR="0079314C">
                      <w:trPr>
                        <w:trHeight w:val="2140"/>
                      </w:trPr>
                      <w:tc>
                        <w:tcPr>
                          <w:tcW w:w="737" w:type="dxa"/>
                        </w:tcPr>
                        <w:p w:rsidR="0079314C" w:rsidRDefault="00641B3D">
                          <w:pPr>
                            <w:spacing w:line="240" w:lineRule="auto"/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7E6E8F43" wp14:editId="727AFC57">
                                <wp:extent cx="6119495" cy="1346200"/>
                                <wp:effectExtent l="0" t="0" r="0" b="0"/>
                                <wp:docPr id="3" name="Afbeelding 4" descr="RO_DIO_Logo_Powerpoint_pos_nl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Afbeelding 4" descr="RO_DIO_Logo_Powerpoint_pos_nl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6119495" cy="13462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c>
                      <w:tc>
                        <w:tcPr>
                          <w:tcW w:w="5026" w:type="dxa"/>
                        </w:tcPr>
                        <w:p w:rsidR="0079314C" w:rsidRDefault="0079314C">
                          <w:pPr>
                            <w:spacing w:line="240" w:lineRule="auto"/>
                            <w:rPr>
                              <w:rFonts w:ascii="Times New Roman" w:hAnsi="Times New Roman"/>
                              <w:sz w:val="24"/>
                            </w:rPr>
                          </w:pPr>
                        </w:p>
                      </w:tc>
                    </w:tr>
                  </w:tbl>
                  <w:p w:rsidR="0079314C" w:rsidRDefault="0079314C"/>
                </w:txbxContent>
              </v:textbox>
              <w10:wrap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F"/>
    <w:multiLevelType w:val="singleLevel"/>
    <w:tmpl w:val="015EB7DE"/>
    <w:lvl w:ilvl="0">
      <w:start w:val="1"/>
      <w:numFmt w:val="decimal"/>
      <w:pStyle w:val="Lijstnummering2"/>
      <w:lvlText w:val="%1"/>
      <w:lvlJc w:val="left"/>
      <w:pPr>
        <w:tabs>
          <w:tab w:val="num" w:pos="454"/>
        </w:tabs>
        <w:ind w:left="454" w:hanging="227"/>
      </w:pPr>
      <w:rPr>
        <w:rFonts w:hint="default"/>
        <w:color w:val="auto"/>
      </w:rPr>
    </w:lvl>
  </w:abstractNum>
  <w:abstractNum w:abstractNumId="1">
    <w:nsid w:val="FFFFFF83"/>
    <w:multiLevelType w:val="singleLevel"/>
    <w:tmpl w:val="0A769AC6"/>
    <w:lvl w:ilvl="0">
      <w:start w:val="1"/>
      <w:numFmt w:val="bullet"/>
      <w:pStyle w:val="Lijstopsomteken2"/>
      <w:lvlText w:val="–"/>
      <w:lvlJc w:val="left"/>
      <w:pPr>
        <w:tabs>
          <w:tab w:val="num" w:pos="454"/>
        </w:tabs>
        <w:ind w:left="454" w:hanging="227"/>
      </w:pPr>
      <w:rPr>
        <w:rFonts w:ascii="Verdana" w:hAnsi="Verdana" w:hint="default"/>
      </w:rPr>
    </w:lvl>
  </w:abstractNum>
  <w:abstractNum w:abstractNumId="2">
    <w:nsid w:val="FFFFFF88"/>
    <w:multiLevelType w:val="singleLevel"/>
    <w:tmpl w:val="3DBE1362"/>
    <w:lvl w:ilvl="0">
      <w:start w:val="1"/>
      <w:numFmt w:val="decimal"/>
      <w:pStyle w:val="Lijstnummering"/>
      <w:lvlText w:val="%1"/>
      <w:lvlJc w:val="left"/>
      <w:pPr>
        <w:tabs>
          <w:tab w:val="num" w:pos="227"/>
        </w:tabs>
        <w:ind w:left="227" w:hanging="227"/>
      </w:pPr>
      <w:rPr>
        <w:rFonts w:hint="default"/>
      </w:rPr>
    </w:lvl>
  </w:abstractNum>
  <w:abstractNum w:abstractNumId="3">
    <w:nsid w:val="FFFFFF89"/>
    <w:multiLevelType w:val="singleLevel"/>
    <w:tmpl w:val="CDB086D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00916852"/>
    <w:multiLevelType w:val="hybridMultilevel"/>
    <w:tmpl w:val="ACB2AC10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4A30F87"/>
    <w:multiLevelType w:val="hybridMultilevel"/>
    <w:tmpl w:val="A1A853BC"/>
    <w:lvl w:ilvl="0" w:tplc="B6F2E1D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8E435BF"/>
    <w:multiLevelType w:val="hybridMultilevel"/>
    <w:tmpl w:val="270E96E8"/>
    <w:lvl w:ilvl="0" w:tplc="0413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0A4120A4"/>
    <w:multiLevelType w:val="hybridMultilevel"/>
    <w:tmpl w:val="3FCE48BE"/>
    <w:lvl w:ilvl="0" w:tplc="87CC24CE">
      <w:start w:val="1"/>
      <w:numFmt w:val="bullet"/>
      <w:pStyle w:val="Lijstopsomteken"/>
      <w:lvlText w:val="•"/>
      <w:lvlJc w:val="left"/>
      <w:pPr>
        <w:tabs>
          <w:tab w:val="num" w:pos="227"/>
        </w:tabs>
        <w:ind w:left="227" w:hanging="227"/>
      </w:pPr>
      <w:rPr>
        <w:rFonts w:ascii="Verdana" w:hAnsi="Verdana" w:hint="default"/>
        <w:sz w:val="18"/>
        <w:szCs w:val="18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2615A1B"/>
    <w:multiLevelType w:val="hybridMultilevel"/>
    <w:tmpl w:val="20E41D82"/>
    <w:lvl w:ilvl="0" w:tplc="0413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4541D7D"/>
    <w:multiLevelType w:val="hybridMultilevel"/>
    <w:tmpl w:val="D8B89620"/>
    <w:lvl w:ilvl="0" w:tplc="0413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9C41C8B"/>
    <w:multiLevelType w:val="hybridMultilevel"/>
    <w:tmpl w:val="1598E182"/>
    <w:lvl w:ilvl="0" w:tplc="1458C09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8D13DE"/>
    <w:multiLevelType w:val="hybridMultilevel"/>
    <w:tmpl w:val="E320D4E8"/>
    <w:lvl w:ilvl="0" w:tplc="04130003">
      <w:start w:val="1"/>
      <w:numFmt w:val="bullet"/>
      <w:lvlText w:val="o"/>
      <w:lvlJc w:val="left"/>
      <w:pPr>
        <w:tabs>
          <w:tab w:val="num" w:pos="700"/>
        </w:tabs>
        <w:ind w:left="7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2">
    <w:nsid w:val="1E555FEF"/>
    <w:multiLevelType w:val="hybridMultilevel"/>
    <w:tmpl w:val="50F0923E"/>
    <w:lvl w:ilvl="0" w:tplc="A2CC0C32">
      <w:start w:val="1"/>
      <w:numFmt w:val="bullet"/>
      <w:lvlText w:val="–"/>
      <w:lvlJc w:val="left"/>
      <w:pPr>
        <w:tabs>
          <w:tab w:val="num" w:pos="227"/>
        </w:tabs>
        <w:ind w:left="227" w:firstLine="0"/>
      </w:pPr>
      <w:rPr>
        <w:rFonts w:ascii="Verdana" w:hAnsi="Verdana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2E73D44"/>
    <w:multiLevelType w:val="hybridMultilevel"/>
    <w:tmpl w:val="25102F1E"/>
    <w:lvl w:ilvl="0" w:tplc="0413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4">
    <w:nsid w:val="23617CD6"/>
    <w:multiLevelType w:val="hybridMultilevel"/>
    <w:tmpl w:val="25A8F6B6"/>
    <w:lvl w:ilvl="0" w:tplc="0413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D31E98"/>
    <w:multiLevelType w:val="hybridMultilevel"/>
    <w:tmpl w:val="BABAF292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BF55CC9"/>
    <w:multiLevelType w:val="hybridMultilevel"/>
    <w:tmpl w:val="C8EC85DE"/>
    <w:lvl w:ilvl="0" w:tplc="04130003">
      <w:start w:val="1"/>
      <w:numFmt w:val="bullet"/>
      <w:lvlText w:val="o"/>
      <w:lvlJc w:val="left"/>
      <w:pPr>
        <w:tabs>
          <w:tab w:val="num" w:pos="780"/>
        </w:tabs>
        <w:ind w:left="78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7">
    <w:nsid w:val="3FB07334"/>
    <w:multiLevelType w:val="hybridMultilevel"/>
    <w:tmpl w:val="A192F768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7887A57"/>
    <w:multiLevelType w:val="hybridMultilevel"/>
    <w:tmpl w:val="DBDC0DF4"/>
    <w:lvl w:ilvl="0" w:tplc="7124F574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1" w:tplc="0413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13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9">
    <w:nsid w:val="4843749B"/>
    <w:multiLevelType w:val="hybridMultilevel"/>
    <w:tmpl w:val="CE54EE30"/>
    <w:lvl w:ilvl="0" w:tplc="0413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>
    <w:nsid w:val="548404FC"/>
    <w:multiLevelType w:val="hybridMultilevel"/>
    <w:tmpl w:val="A1B668A6"/>
    <w:lvl w:ilvl="0" w:tplc="EDE0310A"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CF270EA"/>
    <w:multiLevelType w:val="hybridMultilevel"/>
    <w:tmpl w:val="44D61ABE"/>
    <w:lvl w:ilvl="0" w:tplc="0413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>
    <w:nsid w:val="5F0927FF"/>
    <w:multiLevelType w:val="hybridMultilevel"/>
    <w:tmpl w:val="07245C48"/>
    <w:lvl w:ilvl="0" w:tplc="04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12763D3"/>
    <w:multiLevelType w:val="hybridMultilevel"/>
    <w:tmpl w:val="90104864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4">
    <w:nsid w:val="653C74F0"/>
    <w:multiLevelType w:val="hybridMultilevel"/>
    <w:tmpl w:val="E1D0633E"/>
    <w:lvl w:ilvl="0" w:tplc="04130003">
      <w:start w:val="1"/>
      <w:numFmt w:val="bullet"/>
      <w:lvlText w:val="o"/>
      <w:lvlJc w:val="left"/>
      <w:pPr>
        <w:tabs>
          <w:tab w:val="num" w:pos="795"/>
        </w:tabs>
        <w:ind w:left="795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5">
    <w:nsid w:val="67752E0A"/>
    <w:multiLevelType w:val="hybridMultilevel"/>
    <w:tmpl w:val="CB7028BE"/>
    <w:lvl w:ilvl="0" w:tplc="0413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6">
    <w:nsid w:val="6A5A44A1"/>
    <w:multiLevelType w:val="hybridMultilevel"/>
    <w:tmpl w:val="114AAF76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F4F0BED"/>
    <w:multiLevelType w:val="hybridMultilevel"/>
    <w:tmpl w:val="57304764"/>
    <w:lvl w:ilvl="0" w:tplc="04130003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2"/>
  </w:num>
  <w:num w:numId="4">
    <w:abstractNumId w:val="0"/>
  </w:num>
  <w:num w:numId="5">
    <w:abstractNumId w:val="10"/>
  </w:num>
  <w:num w:numId="6">
    <w:abstractNumId w:val="19"/>
  </w:num>
  <w:num w:numId="7">
    <w:abstractNumId w:val="20"/>
  </w:num>
  <w:num w:numId="8">
    <w:abstractNumId w:val="22"/>
  </w:num>
  <w:num w:numId="9">
    <w:abstractNumId w:val="5"/>
  </w:num>
  <w:num w:numId="10">
    <w:abstractNumId w:val="15"/>
  </w:num>
  <w:num w:numId="11">
    <w:abstractNumId w:val="26"/>
  </w:num>
  <w:num w:numId="12">
    <w:abstractNumId w:val="14"/>
  </w:num>
  <w:num w:numId="13">
    <w:abstractNumId w:val="4"/>
  </w:num>
  <w:num w:numId="14">
    <w:abstractNumId w:val="9"/>
  </w:num>
  <w:num w:numId="15">
    <w:abstractNumId w:val="18"/>
  </w:num>
  <w:num w:numId="16">
    <w:abstractNumId w:val="17"/>
  </w:num>
  <w:num w:numId="17">
    <w:abstractNumId w:val="13"/>
  </w:num>
  <w:num w:numId="18">
    <w:abstractNumId w:val="23"/>
  </w:num>
  <w:num w:numId="19">
    <w:abstractNumId w:val="25"/>
  </w:num>
  <w:num w:numId="20">
    <w:abstractNumId w:val="21"/>
  </w:num>
  <w:num w:numId="21">
    <w:abstractNumId w:val="27"/>
  </w:num>
  <w:num w:numId="22">
    <w:abstractNumId w:val="8"/>
  </w:num>
  <w:num w:numId="23">
    <w:abstractNumId w:val="24"/>
  </w:num>
  <w:num w:numId="24">
    <w:abstractNumId w:val="6"/>
  </w:num>
  <w:num w:numId="25">
    <w:abstractNumId w:val="16"/>
  </w:num>
  <w:num w:numId="26">
    <w:abstractNumId w:val="12"/>
  </w:num>
  <w:num w:numId="27">
    <w:abstractNumId w:val="11"/>
  </w:num>
  <w:num w:numId="28">
    <w:abstractNumId w:val="3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comments" w:enforcement="1" w:cryptProviderType="rsaFull" w:cryptAlgorithmClass="hash" w:cryptAlgorithmType="typeAny" w:cryptAlgorithmSid="4" w:cryptSpinCount="100000" w:hash="BAV6zHwoVL0c6H+c+HZF/9XRkaY=" w:salt="pkD4yd7t2aZ1oVSMSVgzZQ=="/>
  <w:defaultTabStop w:val="227"/>
  <w:hyphenationZone w:val="425"/>
  <w:characterSpacingControl w:val="doNotCompress"/>
  <w:hdrShapeDefaults>
    <o:shapedefaults v:ext="edit" spidmax="7169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hkRubricering" w:val="0"/>
    <w:docVar w:name="cmbTaal" w:val="Nederlands"/>
    <w:docVar w:name="GeregistreerdDM" w:val="NEE"/>
    <w:docVar w:name="lstMcColofons" w:val="-1"/>
    <w:docVar w:name="lstMinDienst" w:val="3"/>
    <w:docVar w:name="NieuwDocument" w:val="Onwaar"/>
    <w:docVar w:name="SjabloonMacro" w:val="Rijksbijlageliggend"/>
    <w:docVar w:name="SjabloonNaam" w:val="Rijksbijlage liggend"/>
    <w:docVar w:name="txtAfzenderadres2" w:val="_x000d__x000a_Postbus 322_x000d__x000a_9400 AH  Assen"/>
    <w:docVar w:name="txtBetreft" w:val="BedrijfsregisterI&amp;R"/>
    <w:docVar w:name="txtBetreftlabel" w:val="Betreft"/>
    <w:docVar w:name="txtBezoekadres1" w:val="Mandemaat 3"/>
    <w:docVar w:name="txtBezoekadres2" w:val="9405 TK  Assen"/>
    <w:docVar w:name="txtBijlage" w:val="2"/>
    <w:docVar w:name="txtBijlagelabel" w:val="Bijlagen"/>
    <w:docVar w:name="txtBijlageNummer" w:val="1"/>
    <w:docVar w:name="txtDag" w:val="16"/>
    <w:docVar w:name="txtDatum" w:val="16 april 2010"/>
    <w:docVar w:name="txtDatumHorendBij" w:val="16 april 2010"/>
    <w:docVar w:name="txtDatumLabel" w:val="Datum"/>
    <w:docVar w:name="txtHorendbij" w:val="I&amp;R"/>
    <w:docVar w:name="txtJaar" w:val="2010"/>
    <w:docVar w:name="txtKleindochter" w:val="Dienst Regelingen"/>
    <w:docVar w:name="txtLegeregel2" w:val=" "/>
    <w:docVar w:name="txtLegeregel3" w:val=" "/>
    <w:docVar w:name="txtLegeregel4" w:val=" "/>
    <w:docVar w:name="txtMaand" w:val="4"/>
    <w:docVar w:name="txtMcF" w:val="F"/>
    <w:docVar w:name="txtMcM" w:val="M"/>
    <w:docVar w:name="txtMcT" w:val="T"/>
    <w:docVar w:name="txtPostadres1" w:val="Postbus 322"/>
    <w:docVar w:name="txtPostadres2" w:val="9400 AH  Assen"/>
    <w:docVar w:name="txtSubtitel" w:val="Schaap"/>
    <w:docVar w:name="txtVastNr" w:val="0800 22 333 22"/>
    <w:docVar w:name="txtWebsite" w:val="www.minlnv.nl"/>
  </w:docVars>
  <w:rsids>
    <w:rsidRoot w:val="00233124"/>
    <w:rsid w:val="000065A2"/>
    <w:rsid w:val="00013DDE"/>
    <w:rsid w:val="000164AE"/>
    <w:rsid w:val="00021F1A"/>
    <w:rsid w:val="000254CE"/>
    <w:rsid w:val="00053F8C"/>
    <w:rsid w:val="00092B91"/>
    <w:rsid w:val="000B4D15"/>
    <w:rsid w:val="000C4AD5"/>
    <w:rsid w:val="000D1E52"/>
    <w:rsid w:val="000E0534"/>
    <w:rsid w:val="000E75B2"/>
    <w:rsid w:val="000E784C"/>
    <w:rsid w:val="00100CE0"/>
    <w:rsid w:val="00135519"/>
    <w:rsid w:val="001560CC"/>
    <w:rsid w:val="001615A6"/>
    <w:rsid w:val="00172847"/>
    <w:rsid w:val="00173920"/>
    <w:rsid w:val="001C6F17"/>
    <w:rsid w:val="001D1786"/>
    <w:rsid w:val="001D424F"/>
    <w:rsid w:val="001E5888"/>
    <w:rsid w:val="001E7D05"/>
    <w:rsid w:val="001F418A"/>
    <w:rsid w:val="00210922"/>
    <w:rsid w:val="00211778"/>
    <w:rsid w:val="002169DE"/>
    <w:rsid w:val="002247AF"/>
    <w:rsid w:val="0023022F"/>
    <w:rsid w:val="00233124"/>
    <w:rsid w:val="0024531A"/>
    <w:rsid w:val="0026230A"/>
    <w:rsid w:val="00271017"/>
    <w:rsid w:val="002742A3"/>
    <w:rsid w:val="002A25D7"/>
    <w:rsid w:val="002B6D9D"/>
    <w:rsid w:val="002C078F"/>
    <w:rsid w:val="002C7F66"/>
    <w:rsid w:val="002E3FD4"/>
    <w:rsid w:val="002F2C55"/>
    <w:rsid w:val="002F48E9"/>
    <w:rsid w:val="00333B84"/>
    <w:rsid w:val="003465C4"/>
    <w:rsid w:val="0036643D"/>
    <w:rsid w:val="003943C3"/>
    <w:rsid w:val="003A53AD"/>
    <w:rsid w:val="003C079F"/>
    <w:rsid w:val="003C15D3"/>
    <w:rsid w:val="003D290D"/>
    <w:rsid w:val="00412012"/>
    <w:rsid w:val="00427750"/>
    <w:rsid w:val="00431E10"/>
    <w:rsid w:val="00434840"/>
    <w:rsid w:val="004452D1"/>
    <w:rsid w:val="004B20FF"/>
    <w:rsid w:val="004B6E01"/>
    <w:rsid w:val="004D3BB5"/>
    <w:rsid w:val="004D6BCD"/>
    <w:rsid w:val="004F26EA"/>
    <w:rsid w:val="005369C2"/>
    <w:rsid w:val="005401B8"/>
    <w:rsid w:val="005C12B5"/>
    <w:rsid w:val="005C7411"/>
    <w:rsid w:val="005E61B2"/>
    <w:rsid w:val="005E7C9C"/>
    <w:rsid w:val="005F27F9"/>
    <w:rsid w:val="005F7A03"/>
    <w:rsid w:val="00610181"/>
    <w:rsid w:val="00617E0C"/>
    <w:rsid w:val="00620483"/>
    <w:rsid w:val="00641B3D"/>
    <w:rsid w:val="00657627"/>
    <w:rsid w:val="00676E7D"/>
    <w:rsid w:val="00686D60"/>
    <w:rsid w:val="00687CF4"/>
    <w:rsid w:val="0069496E"/>
    <w:rsid w:val="006A2587"/>
    <w:rsid w:val="006B0CA0"/>
    <w:rsid w:val="006B3FD4"/>
    <w:rsid w:val="006C0AF7"/>
    <w:rsid w:val="006C2EDC"/>
    <w:rsid w:val="006E5FBD"/>
    <w:rsid w:val="007227F7"/>
    <w:rsid w:val="0077238E"/>
    <w:rsid w:val="00777FEB"/>
    <w:rsid w:val="007923F9"/>
    <w:rsid w:val="0079314C"/>
    <w:rsid w:val="00797F94"/>
    <w:rsid w:val="007A2D82"/>
    <w:rsid w:val="007A37F8"/>
    <w:rsid w:val="007B2044"/>
    <w:rsid w:val="007C4F3A"/>
    <w:rsid w:val="007D40D9"/>
    <w:rsid w:val="007D56A0"/>
    <w:rsid w:val="007E2330"/>
    <w:rsid w:val="0082440E"/>
    <w:rsid w:val="008433F8"/>
    <w:rsid w:val="008471B9"/>
    <w:rsid w:val="008625A9"/>
    <w:rsid w:val="008E2F71"/>
    <w:rsid w:val="008F36D1"/>
    <w:rsid w:val="00905764"/>
    <w:rsid w:val="009256F4"/>
    <w:rsid w:val="00926188"/>
    <w:rsid w:val="00940F64"/>
    <w:rsid w:val="009500B7"/>
    <w:rsid w:val="009538BC"/>
    <w:rsid w:val="009751F9"/>
    <w:rsid w:val="00981F16"/>
    <w:rsid w:val="00985F4B"/>
    <w:rsid w:val="009A407C"/>
    <w:rsid w:val="009C31D2"/>
    <w:rsid w:val="009C3ACB"/>
    <w:rsid w:val="009D2D62"/>
    <w:rsid w:val="00A014A4"/>
    <w:rsid w:val="00A13101"/>
    <w:rsid w:val="00A23E7D"/>
    <w:rsid w:val="00A25A65"/>
    <w:rsid w:val="00A25F60"/>
    <w:rsid w:val="00A5213C"/>
    <w:rsid w:val="00A833CF"/>
    <w:rsid w:val="00A92859"/>
    <w:rsid w:val="00AC748E"/>
    <w:rsid w:val="00AF1E74"/>
    <w:rsid w:val="00B03E40"/>
    <w:rsid w:val="00B16957"/>
    <w:rsid w:val="00B318DD"/>
    <w:rsid w:val="00B42F5C"/>
    <w:rsid w:val="00B634E1"/>
    <w:rsid w:val="00B7465E"/>
    <w:rsid w:val="00B764E5"/>
    <w:rsid w:val="00B81CDF"/>
    <w:rsid w:val="00B96CDE"/>
    <w:rsid w:val="00BD0550"/>
    <w:rsid w:val="00BE51E0"/>
    <w:rsid w:val="00BF0DD7"/>
    <w:rsid w:val="00C042A7"/>
    <w:rsid w:val="00C071DE"/>
    <w:rsid w:val="00C37FDF"/>
    <w:rsid w:val="00C4033F"/>
    <w:rsid w:val="00C515AE"/>
    <w:rsid w:val="00C5620C"/>
    <w:rsid w:val="00C70A50"/>
    <w:rsid w:val="00C97EF8"/>
    <w:rsid w:val="00CA3CBA"/>
    <w:rsid w:val="00CB1508"/>
    <w:rsid w:val="00CC1F04"/>
    <w:rsid w:val="00CD66CF"/>
    <w:rsid w:val="00CD6ABB"/>
    <w:rsid w:val="00CD74DA"/>
    <w:rsid w:val="00CE4632"/>
    <w:rsid w:val="00CF3F50"/>
    <w:rsid w:val="00CF433C"/>
    <w:rsid w:val="00D10B45"/>
    <w:rsid w:val="00D3214A"/>
    <w:rsid w:val="00D37450"/>
    <w:rsid w:val="00D5041D"/>
    <w:rsid w:val="00D51E4C"/>
    <w:rsid w:val="00D7422C"/>
    <w:rsid w:val="00DA35E3"/>
    <w:rsid w:val="00DA784B"/>
    <w:rsid w:val="00E00E37"/>
    <w:rsid w:val="00E122E8"/>
    <w:rsid w:val="00E17DF3"/>
    <w:rsid w:val="00E30033"/>
    <w:rsid w:val="00E35A3F"/>
    <w:rsid w:val="00E540B7"/>
    <w:rsid w:val="00E6765B"/>
    <w:rsid w:val="00E7788F"/>
    <w:rsid w:val="00E8112C"/>
    <w:rsid w:val="00E83C61"/>
    <w:rsid w:val="00E90BDC"/>
    <w:rsid w:val="00E93F36"/>
    <w:rsid w:val="00EB61CE"/>
    <w:rsid w:val="00EC50F4"/>
    <w:rsid w:val="00ED6967"/>
    <w:rsid w:val="00EE2752"/>
    <w:rsid w:val="00EF023A"/>
    <w:rsid w:val="00EF6106"/>
    <w:rsid w:val="00F03899"/>
    <w:rsid w:val="00F16081"/>
    <w:rsid w:val="00F27EB0"/>
    <w:rsid w:val="00F33BFF"/>
    <w:rsid w:val="00F36686"/>
    <w:rsid w:val="00F57199"/>
    <w:rsid w:val="00F91774"/>
    <w:rsid w:val="00F93506"/>
    <w:rsid w:val="00FA2D80"/>
    <w:rsid w:val="00FA5FD3"/>
    <w:rsid w:val="00FB3DC4"/>
    <w:rsid w:val="00FB6C0D"/>
    <w:rsid w:val="00FC4680"/>
    <w:rsid w:val="00FD2147"/>
    <w:rsid w:val="00FF0A9C"/>
    <w:rsid w:val="00FF3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rsid w:val="009751F9"/>
    <w:pPr>
      <w:spacing w:line="240" w:lineRule="atLeast"/>
    </w:pPr>
    <w:rPr>
      <w:rFonts w:ascii="Verdana" w:hAnsi="Verdana"/>
      <w:sz w:val="18"/>
      <w:szCs w:val="24"/>
    </w:rPr>
  </w:style>
  <w:style w:type="paragraph" w:styleId="Kop1">
    <w:name w:val="heading 1"/>
    <w:basedOn w:val="Standaard"/>
    <w:next w:val="Standaard"/>
    <w:link w:val="Kop1Char"/>
    <w:qFormat/>
    <w:pPr>
      <w:keepNext/>
      <w:outlineLvl w:val="0"/>
    </w:pPr>
    <w:rPr>
      <w:rFonts w:cs="Arial"/>
      <w:b/>
      <w:bCs/>
      <w:kern w:val="32"/>
      <w:szCs w:val="18"/>
    </w:rPr>
  </w:style>
  <w:style w:type="paragraph" w:styleId="Kop2">
    <w:name w:val="heading 2"/>
    <w:basedOn w:val="Standaard"/>
    <w:next w:val="Standaard"/>
    <w:link w:val="Kop2Char"/>
    <w:qFormat/>
    <w:pPr>
      <w:keepNext/>
      <w:outlineLvl w:val="1"/>
    </w:pPr>
    <w:rPr>
      <w:rFonts w:cs="Arial"/>
      <w:bCs/>
      <w:i/>
      <w:iCs/>
      <w:szCs w:val="28"/>
    </w:rPr>
  </w:style>
  <w:style w:type="paragraph" w:styleId="Kop3">
    <w:name w:val="heading 3"/>
    <w:basedOn w:val="Standaard"/>
    <w:next w:val="Standaard"/>
    <w:link w:val="Kop3Char"/>
    <w:qFormat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qFormat/>
    <w:rsid w:val="002F2C55"/>
    <w:pPr>
      <w:keepNext/>
      <w:tabs>
        <w:tab w:val="num" w:pos="3060"/>
      </w:tabs>
      <w:spacing w:before="240" w:after="60" w:line="200" w:lineRule="atLeast"/>
      <w:ind w:left="2984" w:hanging="284"/>
      <w:outlineLvl w:val="3"/>
    </w:pPr>
    <w:rPr>
      <w:bCs/>
      <w:sz w:val="16"/>
      <w:szCs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Huisstijl-Adres">
    <w:name w:val="Huisstijl-Adres"/>
    <w:basedOn w:val="Standaard"/>
    <w:pPr>
      <w:tabs>
        <w:tab w:val="left" w:pos="192"/>
      </w:tabs>
      <w:adjustRightInd w:val="0"/>
      <w:spacing w:line="180" w:lineRule="exact"/>
    </w:pPr>
    <w:rPr>
      <w:rFonts w:cs="Verdana"/>
      <w:noProof/>
      <w:sz w:val="13"/>
      <w:szCs w:val="13"/>
    </w:rPr>
  </w:style>
  <w:style w:type="character" w:customStyle="1" w:styleId="Huisstijl-GegevenCharChar">
    <w:name w:val="Huisstijl-Gegeven Char Char"/>
    <w:rPr>
      <w:rFonts w:ascii="Verdana" w:hAnsi="Verdana"/>
      <w:noProof/>
      <w:sz w:val="13"/>
      <w:szCs w:val="24"/>
      <w:lang w:val="nl-NL" w:eastAsia="nl-NL" w:bidi="ar-SA"/>
    </w:rPr>
  </w:style>
  <w:style w:type="paragraph" w:customStyle="1" w:styleId="Huisstijl-Gegeven">
    <w:name w:val="Huisstijl-Gegeven"/>
    <w:basedOn w:val="Standaard"/>
    <w:pPr>
      <w:spacing w:after="92" w:line="180" w:lineRule="exact"/>
    </w:pPr>
    <w:rPr>
      <w:noProof/>
      <w:sz w:val="13"/>
    </w:rPr>
  </w:style>
  <w:style w:type="paragraph" w:customStyle="1" w:styleId="Huisstijl-Kopje">
    <w:name w:val="Huisstijl-Kopje"/>
    <w:basedOn w:val="Huisstijl-Gegeven"/>
    <w:next w:val="Huisstijl-Gegeven"/>
    <w:pPr>
      <w:spacing w:before="90" w:after="0"/>
    </w:pPr>
    <w:rPr>
      <w:b/>
    </w:rPr>
  </w:style>
  <w:style w:type="paragraph" w:customStyle="1" w:styleId="Huisstijl-Voorwaarden">
    <w:name w:val="Huisstijl-Voorwaarden"/>
    <w:basedOn w:val="Standaard"/>
    <w:pPr>
      <w:spacing w:line="180" w:lineRule="exact"/>
    </w:pPr>
    <w:rPr>
      <w:i/>
      <w:noProof/>
      <w:sz w:val="13"/>
    </w:rPr>
  </w:style>
  <w:style w:type="character" w:styleId="Hyperlink">
    <w:name w:val="Hyperlink"/>
    <w:rPr>
      <w:color w:val="0000FF"/>
      <w:u w:val="single"/>
    </w:rPr>
  </w:style>
  <w:style w:type="paragraph" w:customStyle="1" w:styleId="Huisstijl-NAW">
    <w:name w:val="Huisstijl-NAW"/>
    <w:basedOn w:val="Standaard"/>
    <w:pPr>
      <w:adjustRightInd w:val="0"/>
    </w:pPr>
    <w:rPr>
      <w:rFonts w:cs="Verdana"/>
      <w:noProof/>
      <w:szCs w:val="18"/>
    </w:rPr>
  </w:style>
  <w:style w:type="character" w:customStyle="1" w:styleId="Lijstnummering2CharChar">
    <w:name w:val="Lijstnummering 2 Char Char"/>
    <w:rPr>
      <w:rFonts w:ascii="Verdana" w:hAnsi="Verdana"/>
      <w:sz w:val="18"/>
      <w:szCs w:val="24"/>
      <w:lang w:val="nl-NL" w:eastAsia="nl-NL" w:bidi="ar-SA"/>
    </w:rPr>
  </w:style>
  <w:style w:type="paragraph" w:customStyle="1" w:styleId="Huisstijl-Rubricering">
    <w:name w:val="Huisstijl-Rubricering"/>
    <w:basedOn w:val="Standaard"/>
    <w:pPr>
      <w:adjustRightInd w:val="0"/>
      <w:spacing w:line="180" w:lineRule="exact"/>
    </w:pPr>
    <w:rPr>
      <w:rFonts w:cs="Verdana-Bold"/>
      <w:b/>
      <w:bCs/>
      <w:smallCaps/>
      <w:noProof/>
      <w:sz w:val="13"/>
      <w:szCs w:val="13"/>
    </w:rPr>
  </w:style>
  <w:style w:type="paragraph" w:customStyle="1" w:styleId="Huisstijl-Paginanummering">
    <w:name w:val="Huisstijl-Paginanummering"/>
    <w:basedOn w:val="Standaard"/>
    <w:pPr>
      <w:spacing w:line="180" w:lineRule="exact"/>
    </w:pPr>
    <w:rPr>
      <w:noProof/>
      <w:sz w:val="13"/>
    </w:rPr>
  </w:style>
  <w:style w:type="character" w:customStyle="1" w:styleId="LijstnummeringCharChar">
    <w:name w:val="Lijstnummering Char Char"/>
    <w:rPr>
      <w:rFonts w:ascii="Verdana" w:hAnsi="Verdana"/>
      <w:sz w:val="18"/>
      <w:szCs w:val="24"/>
      <w:lang w:val="nl-NL" w:eastAsia="nl-NL" w:bidi="ar-SA"/>
    </w:rPr>
  </w:style>
  <w:style w:type="paragraph" w:customStyle="1" w:styleId="Huisstijl-KopjeKlein">
    <w:name w:val="Huisstijl-KopjeKlein"/>
    <w:basedOn w:val="Standaard"/>
    <w:pPr>
      <w:adjustRightInd w:val="0"/>
    </w:pPr>
    <w:rPr>
      <w:rFonts w:cs="Verdana"/>
      <w:noProof/>
      <w:sz w:val="13"/>
      <w:szCs w:val="18"/>
    </w:rPr>
  </w:style>
  <w:style w:type="paragraph" w:styleId="Koptekst">
    <w:name w:val="header"/>
    <w:basedOn w:val="Standaard"/>
    <w:link w:val="KoptekstChar"/>
    <w:pPr>
      <w:tabs>
        <w:tab w:val="center" w:pos="4536"/>
        <w:tab w:val="right" w:pos="9072"/>
      </w:tabs>
    </w:pPr>
  </w:style>
  <w:style w:type="paragraph" w:styleId="Voettekst">
    <w:name w:val="footer"/>
    <w:basedOn w:val="Standaard"/>
    <w:link w:val="VoettekstChar"/>
    <w:pPr>
      <w:tabs>
        <w:tab w:val="center" w:pos="4536"/>
        <w:tab w:val="right" w:pos="9072"/>
      </w:tabs>
    </w:pPr>
  </w:style>
  <w:style w:type="paragraph" w:styleId="Lijstopsomteken2">
    <w:name w:val="List Bullet 2"/>
    <w:basedOn w:val="Standaard"/>
    <w:pPr>
      <w:numPr>
        <w:numId w:val="2"/>
      </w:numPr>
    </w:pPr>
    <w:rPr>
      <w:noProof/>
    </w:rPr>
  </w:style>
  <w:style w:type="paragraph" w:styleId="Lijstnummering">
    <w:name w:val="List Number"/>
    <w:basedOn w:val="Standaard"/>
    <w:pPr>
      <w:numPr>
        <w:numId w:val="3"/>
      </w:numPr>
    </w:pPr>
  </w:style>
  <w:style w:type="paragraph" w:styleId="Lijstopsomteken">
    <w:name w:val="List Bullet"/>
    <w:basedOn w:val="Standaard"/>
    <w:pPr>
      <w:numPr>
        <w:numId w:val="1"/>
      </w:numPr>
    </w:pPr>
    <w:rPr>
      <w:noProof/>
    </w:rPr>
  </w:style>
  <w:style w:type="paragraph" w:styleId="Lijstnummering2">
    <w:name w:val="List Number 2"/>
    <w:basedOn w:val="Standaard"/>
    <w:pPr>
      <w:numPr>
        <w:numId w:val="4"/>
      </w:numPr>
    </w:pPr>
  </w:style>
  <w:style w:type="paragraph" w:styleId="Ondertitel">
    <w:name w:val="Subtitle"/>
    <w:basedOn w:val="Standaard"/>
    <w:next w:val="Standaard"/>
    <w:link w:val="OndertitelChar"/>
    <w:qFormat/>
    <w:pPr>
      <w:spacing w:line="320" w:lineRule="atLeast"/>
      <w:outlineLvl w:val="1"/>
    </w:pPr>
    <w:rPr>
      <w:sz w:val="24"/>
    </w:rPr>
  </w:style>
  <w:style w:type="paragraph" w:styleId="Titel">
    <w:name w:val="Title"/>
    <w:basedOn w:val="Standaard"/>
    <w:link w:val="TitelChar"/>
    <w:qFormat/>
    <w:pPr>
      <w:spacing w:line="320" w:lineRule="atLeast"/>
      <w:outlineLvl w:val="0"/>
    </w:pPr>
    <w:rPr>
      <w:rFonts w:cs="Arial"/>
      <w:b/>
      <w:bCs/>
      <w:kern w:val="28"/>
      <w:sz w:val="24"/>
      <w:szCs w:val="32"/>
    </w:rPr>
  </w:style>
  <w:style w:type="paragraph" w:customStyle="1" w:styleId="Huisstijl-Legeregel">
    <w:name w:val="Huisstijl-Legeregel"/>
    <w:basedOn w:val="Huisstijl-KopjeKlein"/>
    <w:pPr>
      <w:spacing w:line="100" w:lineRule="exact"/>
    </w:pPr>
  </w:style>
  <w:style w:type="paragraph" w:customStyle="1" w:styleId="Rubriek">
    <w:name w:val="Rubriek"/>
    <w:basedOn w:val="Kop1"/>
    <w:rsid w:val="002F2C55"/>
    <w:pPr>
      <w:spacing w:before="60" w:line="200" w:lineRule="atLeast"/>
    </w:pPr>
    <w:rPr>
      <w:b w:val="0"/>
      <w:color w:val="000000"/>
      <w:sz w:val="24"/>
      <w:szCs w:val="32"/>
    </w:rPr>
  </w:style>
  <w:style w:type="paragraph" w:styleId="Voetnoottekst">
    <w:name w:val="footnote text"/>
    <w:basedOn w:val="Standaard"/>
    <w:link w:val="VoetnoottekstChar"/>
    <w:semiHidden/>
    <w:rPr>
      <w:sz w:val="13"/>
      <w:szCs w:val="20"/>
    </w:rPr>
  </w:style>
  <w:style w:type="paragraph" w:styleId="Ballontekst">
    <w:name w:val="Balloon Text"/>
    <w:basedOn w:val="Standaard"/>
    <w:link w:val="BallontekstChar"/>
    <w:semiHidden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Standaard"/>
    <w:rsid w:val="00E6765B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Kop1Char">
    <w:name w:val="Kop 1 Char"/>
    <w:link w:val="Kop1"/>
    <w:rsid w:val="003465C4"/>
    <w:rPr>
      <w:rFonts w:ascii="Verdana" w:hAnsi="Verdana" w:cs="Arial"/>
      <w:b/>
      <w:bCs/>
      <w:kern w:val="32"/>
      <w:sz w:val="18"/>
      <w:szCs w:val="18"/>
      <w:lang w:val="nl-NL" w:eastAsia="nl-NL"/>
    </w:rPr>
  </w:style>
  <w:style w:type="character" w:customStyle="1" w:styleId="Kop2Char">
    <w:name w:val="Kop 2 Char"/>
    <w:link w:val="Kop2"/>
    <w:rsid w:val="003465C4"/>
    <w:rPr>
      <w:rFonts w:ascii="Verdana" w:hAnsi="Verdana" w:cs="Arial"/>
      <w:bCs/>
      <w:i/>
      <w:iCs/>
      <w:sz w:val="18"/>
      <w:szCs w:val="28"/>
      <w:lang w:val="nl-NL" w:eastAsia="nl-NL"/>
    </w:rPr>
  </w:style>
  <w:style w:type="character" w:customStyle="1" w:styleId="Kop3Char">
    <w:name w:val="Kop 3 Char"/>
    <w:link w:val="Kop3"/>
    <w:rsid w:val="003465C4"/>
    <w:rPr>
      <w:rFonts w:ascii="Verdana" w:hAnsi="Verdana" w:cs="Arial"/>
      <w:b/>
      <w:bCs/>
      <w:sz w:val="26"/>
      <w:szCs w:val="26"/>
      <w:lang w:val="nl-NL" w:eastAsia="nl-NL"/>
    </w:rPr>
  </w:style>
  <w:style w:type="character" w:customStyle="1" w:styleId="Kop4Char">
    <w:name w:val="Kop 4 Char"/>
    <w:link w:val="Kop4"/>
    <w:rsid w:val="003465C4"/>
    <w:rPr>
      <w:rFonts w:ascii="Verdana" w:hAnsi="Verdana"/>
      <w:bCs/>
      <w:sz w:val="16"/>
      <w:szCs w:val="28"/>
      <w:lang w:val="nl-NL" w:eastAsia="nl-NL"/>
    </w:rPr>
  </w:style>
  <w:style w:type="paragraph" w:styleId="Berichtkop">
    <w:name w:val="Message Header"/>
    <w:basedOn w:val="Standaard"/>
    <w:link w:val="BerichtkopChar"/>
    <w:rsid w:val="003465C4"/>
    <w:pPr>
      <w:spacing w:before="120" w:line="260" w:lineRule="atLeast"/>
    </w:pPr>
    <w:rPr>
      <w:b/>
      <w:kern w:val="14"/>
      <w:sz w:val="24"/>
    </w:rPr>
  </w:style>
  <w:style w:type="character" w:customStyle="1" w:styleId="BerichtkopChar">
    <w:name w:val="Berichtkop Char"/>
    <w:link w:val="Berichtkop"/>
    <w:rsid w:val="003465C4"/>
    <w:rPr>
      <w:rFonts w:ascii="Verdana" w:hAnsi="Verdana"/>
      <w:b/>
      <w:kern w:val="14"/>
      <w:sz w:val="24"/>
      <w:szCs w:val="24"/>
      <w:lang w:val="nl-NL" w:eastAsia="nl-NL"/>
    </w:rPr>
  </w:style>
  <w:style w:type="paragraph" w:styleId="Kopbronvermelding">
    <w:name w:val="toa heading"/>
    <w:basedOn w:val="Standaard"/>
    <w:next w:val="Standaard"/>
    <w:rsid w:val="003465C4"/>
    <w:pPr>
      <w:spacing w:before="120" w:line="260" w:lineRule="atLeast"/>
    </w:pPr>
    <w:rPr>
      <w:b/>
      <w:kern w:val="14"/>
      <w:sz w:val="24"/>
    </w:rPr>
  </w:style>
  <w:style w:type="character" w:customStyle="1" w:styleId="KoptekstChar">
    <w:name w:val="Koptekst Char"/>
    <w:link w:val="Koptekst"/>
    <w:rsid w:val="003465C4"/>
    <w:rPr>
      <w:rFonts w:ascii="Verdana" w:hAnsi="Verdana"/>
      <w:sz w:val="18"/>
      <w:szCs w:val="24"/>
      <w:lang w:val="nl-NL" w:eastAsia="nl-NL"/>
    </w:rPr>
  </w:style>
  <w:style w:type="paragraph" w:styleId="Macrotekst">
    <w:name w:val="macro"/>
    <w:link w:val="MacrotekstChar"/>
    <w:rsid w:val="003465C4"/>
    <w:pPr>
      <w:widowControl w:val="0"/>
      <w:tabs>
        <w:tab w:val="left" w:pos="227"/>
        <w:tab w:val="left" w:pos="454"/>
        <w:tab w:val="left" w:pos="680"/>
        <w:tab w:val="left" w:pos="907"/>
        <w:tab w:val="left" w:pos="1134"/>
        <w:tab w:val="left" w:pos="1361"/>
        <w:tab w:val="left" w:pos="1588"/>
        <w:tab w:val="left" w:pos="1814"/>
        <w:tab w:val="left" w:pos="2041"/>
        <w:tab w:val="left" w:pos="2268"/>
        <w:tab w:val="left" w:pos="2495"/>
        <w:tab w:val="left" w:pos="2722"/>
        <w:tab w:val="left" w:pos="2948"/>
        <w:tab w:val="left" w:pos="3175"/>
        <w:tab w:val="left" w:pos="3402"/>
        <w:tab w:val="left" w:pos="3629"/>
        <w:tab w:val="left" w:pos="3856"/>
        <w:tab w:val="left" w:pos="4082"/>
        <w:tab w:val="left" w:pos="4309"/>
        <w:tab w:val="left" w:pos="4536"/>
        <w:tab w:val="left" w:pos="4763"/>
        <w:tab w:val="left" w:pos="4990"/>
        <w:tab w:val="left" w:pos="5216"/>
        <w:tab w:val="left" w:pos="5443"/>
        <w:tab w:val="left" w:pos="5670"/>
        <w:tab w:val="left" w:pos="5897"/>
        <w:tab w:val="left" w:pos="6124"/>
        <w:tab w:val="left" w:pos="6350"/>
        <w:tab w:val="left" w:pos="6577"/>
        <w:tab w:val="left" w:pos="6804"/>
        <w:tab w:val="left" w:pos="7031"/>
        <w:tab w:val="left" w:pos="7258"/>
        <w:tab w:val="left" w:pos="7484"/>
        <w:tab w:val="left" w:pos="7711"/>
        <w:tab w:val="left" w:pos="7938"/>
      </w:tabs>
      <w:suppressAutoHyphens/>
    </w:pPr>
    <w:rPr>
      <w:rFonts w:ascii="Courier New" w:hAnsi="Courier New"/>
      <w:noProof/>
      <w:sz w:val="16"/>
      <w:lang w:val="en-US" w:eastAsia="en-US"/>
    </w:rPr>
  </w:style>
  <w:style w:type="character" w:customStyle="1" w:styleId="MacrotekstChar">
    <w:name w:val="Macrotekst Char"/>
    <w:link w:val="Macrotekst"/>
    <w:rsid w:val="003465C4"/>
    <w:rPr>
      <w:rFonts w:ascii="Courier New" w:hAnsi="Courier New"/>
      <w:noProof/>
      <w:sz w:val="16"/>
      <w:lang w:val="en-US" w:eastAsia="en-US"/>
    </w:rPr>
  </w:style>
  <w:style w:type="paragraph" w:styleId="Standaardinspringing">
    <w:name w:val="Normal Indent"/>
    <w:basedOn w:val="Standaard"/>
    <w:rsid w:val="003465C4"/>
    <w:pPr>
      <w:ind w:left="708"/>
    </w:pPr>
    <w:rPr>
      <w:sz w:val="20"/>
    </w:rPr>
  </w:style>
  <w:style w:type="character" w:customStyle="1" w:styleId="OndertitelChar">
    <w:name w:val="Ondertitel Char"/>
    <w:link w:val="Ondertitel"/>
    <w:rsid w:val="003465C4"/>
    <w:rPr>
      <w:rFonts w:ascii="Verdana" w:hAnsi="Verdana"/>
      <w:sz w:val="24"/>
      <w:szCs w:val="24"/>
      <w:lang w:val="nl-NL" w:eastAsia="nl-NL"/>
    </w:rPr>
  </w:style>
  <w:style w:type="character" w:customStyle="1" w:styleId="TitelChar">
    <w:name w:val="Titel Char"/>
    <w:link w:val="Titel"/>
    <w:rsid w:val="003465C4"/>
    <w:rPr>
      <w:rFonts w:ascii="Verdana" w:hAnsi="Verdana" w:cs="Arial"/>
      <w:b/>
      <w:bCs/>
      <w:kern w:val="28"/>
      <w:sz w:val="24"/>
      <w:szCs w:val="32"/>
      <w:lang w:val="nl-NL" w:eastAsia="nl-NL"/>
    </w:rPr>
  </w:style>
  <w:style w:type="character" w:customStyle="1" w:styleId="VoettekstChar">
    <w:name w:val="Voettekst Char"/>
    <w:link w:val="Voettekst"/>
    <w:rsid w:val="003465C4"/>
    <w:rPr>
      <w:rFonts w:ascii="Verdana" w:hAnsi="Verdana"/>
      <w:sz w:val="18"/>
      <w:szCs w:val="24"/>
      <w:lang w:val="nl-NL" w:eastAsia="nl-NL"/>
    </w:rPr>
  </w:style>
  <w:style w:type="table" w:styleId="Tabelraster">
    <w:name w:val="Table Grid"/>
    <w:basedOn w:val="Standaardtabel"/>
    <w:rsid w:val="003465C4"/>
    <w:rPr>
      <w:rFonts w:ascii="Verdana" w:hAnsi="Verdan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VoetnoottekstChar">
    <w:name w:val="Voetnoottekst Char"/>
    <w:link w:val="Voetnoottekst"/>
    <w:semiHidden/>
    <w:rsid w:val="003465C4"/>
    <w:rPr>
      <w:rFonts w:ascii="Verdana" w:hAnsi="Verdana"/>
      <w:sz w:val="13"/>
      <w:lang w:val="nl-NL" w:eastAsia="nl-NL"/>
    </w:rPr>
  </w:style>
  <w:style w:type="character" w:styleId="Voetnootmarkering">
    <w:name w:val="footnote reference"/>
    <w:rsid w:val="003465C4"/>
    <w:rPr>
      <w:rFonts w:cs="Times New Roman"/>
      <w:vertAlign w:val="superscript"/>
    </w:rPr>
  </w:style>
  <w:style w:type="paragraph" w:styleId="Tekstopmerking">
    <w:name w:val="annotation text"/>
    <w:basedOn w:val="Standaard"/>
    <w:link w:val="TekstopmerkingChar"/>
    <w:rsid w:val="003465C4"/>
    <w:pPr>
      <w:spacing w:after="200" w:line="276" w:lineRule="auto"/>
    </w:pPr>
    <w:rPr>
      <w:rFonts w:ascii="Calibri" w:hAnsi="Calibri"/>
      <w:sz w:val="20"/>
      <w:szCs w:val="20"/>
      <w:lang w:eastAsia="en-US"/>
    </w:rPr>
  </w:style>
  <w:style w:type="character" w:customStyle="1" w:styleId="TekstopmerkingChar">
    <w:name w:val="Tekst opmerking Char"/>
    <w:link w:val="Tekstopmerking"/>
    <w:rsid w:val="003465C4"/>
    <w:rPr>
      <w:rFonts w:ascii="Calibri" w:hAnsi="Calibri"/>
      <w:lang w:val="nl-NL" w:eastAsia="en-US"/>
    </w:rPr>
  </w:style>
  <w:style w:type="character" w:customStyle="1" w:styleId="CommentTextChar">
    <w:name w:val="Comment Text Char"/>
    <w:rsid w:val="003465C4"/>
    <w:rPr>
      <w:rFonts w:ascii="Verdana" w:eastAsia="Times New Roman" w:hAnsi="Verdana" w:cs="Times New Roman"/>
      <w:sz w:val="20"/>
      <w:szCs w:val="20"/>
      <w:lang w:val="nl-NL" w:eastAsia="nl-NL"/>
    </w:rPr>
  </w:style>
  <w:style w:type="character" w:styleId="Verwijzingopmerking">
    <w:name w:val="annotation reference"/>
    <w:rsid w:val="003465C4"/>
    <w:rPr>
      <w:rFonts w:cs="Times New Roman"/>
      <w:sz w:val="16"/>
      <w:szCs w:val="16"/>
    </w:rPr>
  </w:style>
  <w:style w:type="character" w:customStyle="1" w:styleId="BallontekstChar">
    <w:name w:val="Ballontekst Char"/>
    <w:link w:val="Ballontekst"/>
    <w:semiHidden/>
    <w:rsid w:val="003465C4"/>
    <w:rPr>
      <w:rFonts w:ascii="Tahoma" w:hAnsi="Tahoma" w:cs="Tahoma"/>
      <w:sz w:val="16"/>
      <w:szCs w:val="16"/>
      <w:lang w:val="nl-NL" w:eastAsia="nl-NL"/>
    </w:rPr>
  </w:style>
  <w:style w:type="paragraph" w:styleId="Normaalweb">
    <w:name w:val="Normal (Web)"/>
    <w:basedOn w:val="Standaard"/>
    <w:rsid w:val="003465C4"/>
    <w:pPr>
      <w:spacing w:before="100" w:beforeAutospacing="1" w:after="100" w:afterAutospacing="1" w:line="240" w:lineRule="auto"/>
    </w:pPr>
    <w:rPr>
      <w:rFonts w:ascii="Times New Roman" w:hAnsi="Times New Roman"/>
      <w:sz w:val="24"/>
    </w:rPr>
  </w:style>
  <w:style w:type="paragraph" w:customStyle="1" w:styleId="MediumGrid21">
    <w:name w:val="Medium Grid 21"/>
    <w:uiPriority w:val="1"/>
    <w:qFormat/>
    <w:rsid w:val="003465C4"/>
    <w:rPr>
      <w:rFonts w:ascii="Verdana" w:hAnsi="Verdana"/>
      <w:szCs w:val="24"/>
    </w:rPr>
  </w:style>
  <w:style w:type="paragraph" w:styleId="Onderwerpvanopmerking">
    <w:name w:val="annotation subject"/>
    <w:basedOn w:val="Tekstopmerking"/>
    <w:next w:val="Tekstopmerking"/>
    <w:link w:val="OnderwerpvanopmerkingChar"/>
    <w:rsid w:val="003465C4"/>
    <w:pPr>
      <w:spacing w:after="0" w:line="240" w:lineRule="atLeast"/>
    </w:pPr>
    <w:rPr>
      <w:rFonts w:ascii="Verdana" w:hAnsi="Verdana"/>
      <w:b/>
      <w:bCs/>
      <w:lang w:eastAsia="nl-NL"/>
    </w:rPr>
  </w:style>
  <w:style w:type="character" w:customStyle="1" w:styleId="OnderwerpvanopmerkingChar">
    <w:name w:val="Onderwerp van opmerking Char"/>
    <w:link w:val="Onderwerpvanopmerking"/>
    <w:rsid w:val="003465C4"/>
    <w:rPr>
      <w:rFonts w:ascii="Verdana" w:hAnsi="Verdana"/>
      <w:b/>
      <w:bCs/>
      <w:lang w:val="nl-NL" w:eastAsia="nl-NL"/>
    </w:rPr>
  </w:style>
  <w:style w:type="paragraph" w:customStyle="1" w:styleId="ListParagraph3">
    <w:name w:val="List Paragraph3"/>
    <w:basedOn w:val="Standaard"/>
    <w:rsid w:val="003465C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msolistparagraph0">
    <w:name w:val="msolistparagraph"/>
    <w:basedOn w:val="Standaard"/>
    <w:rsid w:val="003465C4"/>
    <w:pPr>
      <w:spacing w:line="260" w:lineRule="exact"/>
      <w:ind w:left="720"/>
      <w:contextualSpacing/>
    </w:pPr>
    <w:rPr>
      <w:rFonts w:ascii="Calibri" w:hAnsi="Calibri"/>
      <w:szCs w:val="18"/>
      <w:lang w:eastAsia="en-US"/>
    </w:rPr>
  </w:style>
  <w:style w:type="paragraph" w:customStyle="1" w:styleId="ListParagraph2">
    <w:name w:val="List Paragraph2"/>
    <w:basedOn w:val="Standaard"/>
    <w:rsid w:val="003465C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styleId="Paginanummer">
    <w:name w:val="page number"/>
    <w:basedOn w:val="Standaardalinea-lettertype"/>
    <w:rsid w:val="003465C4"/>
  </w:style>
  <w:style w:type="character" w:customStyle="1" w:styleId="span9">
    <w:name w:val="span9"/>
    <w:rsid w:val="003465C4"/>
  </w:style>
  <w:style w:type="paragraph" w:styleId="Lijstalinea">
    <w:name w:val="List Paragraph"/>
    <w:basedOn w:val="Standaard"/>
    <w:uiPriority w:val="34"/>
    <w:qFormat/>
    <w:rsid w:val="003465C4"/>
    <w:pPr>
      <w:ind w:left="720"/>
      <w:contextualSpacing/>
    </w:pPr>
    <w:rPr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rsid w:val="009751F9"/>
    <w:pPr>
      <w:spacing w:line="240" w:lineRule="atLeast"/>
    </w:pPr>
    <w:rPr>
      <w:rFonts w:ascii="Verdana" w:hAnsi="Verdana"/>
      <w:sz w:val="18"/>
      <w:szCs w:val="24"/>
    </w:rPr>
  </w:style>
  <w:style w:type="paragraph" w:styleId="Kop1">
    <w:name w:val="heading 1"/>
    <w:basedOn w:val="Standaard"/>
    <w:next w:val="Standaard"/>
    <w:link w:val="Kop1Char"/>
    <w:qFormat/>
    <w:pPr>
      <w:keepNext/>
      <w:outlineLvl w:val="0"/>
    </w:pPr>
    <w:rPr>
      <w:rFonts w:cs="Arial"/>
      <w:b/>
      <w:bCs/>
      <w:kern w:val="32"/>
      <w:szCs w:val="18"/>
    </w:rPr>
  </w:style>
  <w:style w:type="paragraph" w:styleId="Kop2">
    <w:name w:val="heading 2"/>
    <w:basedOn w:val="Standaard"/>
    <w:next w:val="Standaard"/>
    <w:link w:val="Kop2Char"/>
    <w:qFormat/>
    <w:pPr>
      <w:keepNext/>
      <w:outlineLvl w:val="1"/>
    </w:pPr>
    <w:rPr>
      <w:rFonts w:cs="Arial"/>
      <w:bCs/>
      <w:i/>
      <w:iCs/>
      <w:szCs w:val="28"/>
    </w:rPr>
  </w:style>
  <w:style w:type="paragraph" w:styleId="Kop3">
    <w:name w:val="heading 3"/>
    <w:basedOn w:val="Standaard"/>
    <w:next w:val="Standaard"/>
    <w:link w:val="Kop3Char"/>
    <w:qFormat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qFormat/>
    <w:rsid w:val="002F2C55"/>
    <w:pPr>
      <w:keepNext/>
      <w:tabs>
        <w:tab w:val="num" w:pos="3060"/>
      </w:tabs>
      <w:spacing w:before="240" w:after="60" w:line="200" w:lineRule="atLeast"/>
      <w:ind w:left="2984" w:hanging="284"/>
      <w:outlineLvl w:val="3"/>
    </w:pPr>
    <w:rPr>
      <w:bCs/>
      <w:sz w:val="16"/>
      <w:szCs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Huisstijl-Adres">
    <w:name w:val="Huisstijl-Adres"/>
    <w:basedOn w:val="Standaard"/>
    <w:pPr>
      <w:tabs>
        <w:tab w:val="left" w:pos="192"/>
      </w:tabs>
      <w:adjustRightInd w:val="0"/>
      <w:spacing w:line="180" w:lineRule="exact"/>
    </w:pPr>
    <w:rPr>
      <w:rFonts w:cs="Verdana"/>
      <w:noProof/>
      <w:sz w:val="13"/>
      <w:szCs w:val="13"/>
    </w:rPr>
  </w:style>
  <w:style w:type="character" w:customStyle="1" w:styleId="Huisstijl-GegevenCharChar">
    <w:name w:val="Huisstijl-Gegeven Char Char"/>
    <w:rPr>
      <w:rFonts w:ascii="Verdana" w:hAnsi="Verdana"/>
      <w:noProof/>
      <w:sz w:val="13"/>
      <w:szCs w:val="24"/>
      <w:lang w:val="nl-NL" w:eastAsia="nl-NL" w:bidi="ar-SA"/>
    </w:rPr>
  </w:style>
  <w:style w:type="paragraph" w:customStyle="1" w:styleId="Huisstijl-Gegeven">
    <w:name w:val="Huisstijl-Gegeven"/>
    <w:basedOn w:val="Standaard"/>
    <w:pPr>
      <w:spacing w:after="92" w:line="180" w:lineRule="exact"/>
    </w:pPr>
    <w:rPr>
      <w:noProof/>
      <w:sz w:val="13"/>
    </w:rPr>
  </w:style>
  <w:style w:type="paragraph" w:customStyle="1" w:styleId="Huisstijl-Kopje">
    <w:name w:val="Huisstijl-Kopje"/>
    <w:basedOn w:val="Huisstijl-Gegeven"/>
    <w:next w:val="Huisstijl-Gegeven"/>
    <w:pPr>
      <w:spacing w:before="90" w:after="0"/>
    </w:pPr>
    <w:rPr>
      <w:b/>
    </w:rPr>
  </w:style>
  <w:style w:type="paragraph" w:customStyle="1" w:styleId="Huisstijl-Voorwaarden">
    <w:name w:val="Huisstijl-Voorwaarden"/>
    <w:basedOn w:val="Standaard"/>
    <w:pPr>
      <w:spacing w:line="180" w:lineRule="exact"/>
    </w:pPr>
    <w:rPr>
      <w:i/>
      <w:noProof/>
      <w:sz w:val="13"/>
    </w:rPr>
  </w:style>
  <w:style w:type="character" w:styleId="Hyperlink">
    <w:name w:val="Hyperlink"/>
    <w:rPr>
      <w:color w:val="0000FF"/>
      <w:u w:val="single"/>
    </w:rPr>
  </w:style>
  <w:style w:type="paragraph" w:customStyle="1" w:styleId="Huisstijl-NAW">
    <w:name w:val="Huisstijl-NAW"/>
    <w:basedOn w:val="Standaard"/>
    <w:pPr>
      <w:adjustRightInd w:val="0"/>
    </w:pPr>
    <w:rPr>
      <w:rFonts w:cs="Verdana"/>
      <w:noProof/>
      <w:szCs w:val="18"/>
    </w:rPr>
  </w:style>
  <w:style w:type="character" w:customStyle="1" w:styleId="Lijstnummering2CharChar">
    <w:name w:val="Lijstnummering 2 Char Char"/>
    <w:rPr>
      <w:rFonts w:ascii="Verdana" w:hAnsi="Verdana"/>
      <w:sz w:val="18"/>
      <w:szCs w:val="24"/>
      <w:lang w:val="nl-NL" w:eastAsia="nl-NL" w:bidi="ar-SA"/>
    </w:rPr>
  </w:style>
  <w:style w:type="paragraph" w:customStyle="1" w:styleId="Huisstijl-Rubricering">
    <w:name w:val="Huisstijl-Rubricering"/>
    <w:basedOn w:val="Standaard"/>
    <w:pPr>
      <w:adjustRightInd w:val="0"/>
      <w:spacing w:line="180" w:lineRule="exact"/>
    </w:pPr>
    <w:rPr>
      <w:rFonts w:cs="Verdana-Bold"/>
      <w:b/>
      <w:bCs/>
      <w:smallCaps/>
      <w:noProof/>
      <w:sz w:val="13"/>
      <w:szCs w:val="13"/>
    </w:rPr>
  </w:style>
  <w:style w:type="paragraph" w:customStyle="1" w:styleId="Huisstijl-Paginanummering">
    <w:name w:val="Huisstijl-Paginanummering"/>
    <w:basedOn w:val="Standaard"/>
    <w:pPr>
      <w:spacing w:line="180" w:lineRule="exact"/>
    </w:pPr>
    <w:rPr>
      <w:noProof/>
      <w:sz w:val="13"/>
    </w:rPr>
  </w:style>
  <w:style w:type="character" w:customStyle="1" w:styleId="LijstnummeringCharChar">
    <w:name w:val="Lijstnummering Char Char"/>
    <w:rPr>
      <w:rFonts w:ascii="Verdana" w:hAnsi="Verdana"/>
      <w:sz w:val="18"/>
      <w:szCs w:val="24"/>
      <w:lang w:val="nl-NL" w:eastAsia="nl-NL" w:bidi="ar-SA"/>
    </w:rPr>
  </w:style>
  <w:style w:type="paragraph" w:customStyle="1" w:styleId="Huisstijl-KopjeKlein">
    <w:name w:val="Huisstijl-KopjeKlein"/>
    <w:basedOn w:val="Standaard"/>
    <w:pPr>
      <w:adjustRightInd w:val="0"/>
    </w:pPr>
    <w:rPr>
      <w:rFonts w:cs="Verdana"/>
      <w:noProof/>
      <w:sz w:val="13"/>
      <w:szCs w:val="18"/>
    </w:rPr>
  </w:style>
  <w:style w:type="paragraph" w:styleId="Koptekst">
    <w:name w:val="header"/>
    <w:basedOn w:val="Standaard"/>
    <w:link w:val="KoptekstChar"/>
    <w:pPr>
      <w:tabs>
        <w:tab w:val="center" w:pos="4536"/>
        <w:tab w:val="right" w:pos="9072"/>
      </w:tabs>
    </w:pPr>
  </w:style>
  <w:style w:type="paragraph" w:styleId="Voettekst">
    <w:name w:val="footer"/>
    <w:basedOn w:val="Standaard"/>
    <w:link w:val="VoettekstChar"/>
    <w:pPr>
      <w:tabs>
        <w:tab w:val="center" w:pos="4536"/>
        <w:tab w:val="right" w:pos="9072"/>
      </w:tabs>
    </w:pPr>
  </w:style>
  <w:style w:type="paragraph" w:styleId="Lijstopsomteken2">
    <w:name w:val="List Bullet 2"/>
    <w:basedOn w:val="Standaard"/>
    <w:pPr>
      <w:numPr>
        <w:numId w:val="2"/>
      </w:numPr>
    </w:pPr>
    <w:rPr>
      <w:noProof/>
    </w:rPr>
  </w:style>
  <w:style w:type="paragraph" w:styleId="Lijstnummering">
    <w:name w:val="List Number"/>
    <w:basedOn w:val="Standaard"/>
    <w:pPr>
      <w:numPr>
        <w:numId w:val="3"/>
      </w:numPr>
    </w:pPr>
  </w:style>
  <w:style w:type="paragraph" w:styleId="Lijstopsomteken">
    <w:name w:val="List Bullet"/>
    <w:basedOn w:val="Standaard"/>
    <w:pPr>
      <w:numPr>
        <w:numId w:val="1"/>
      </w:numPr>
    </w:pPr>
    <w:rPr>
      <w:noProof/>
    </w:rPr>
  </w:style>
  <w:style w:type="paragraph" w:styleId="Lijstnummering2">
    <w:name w:val="List Number 2"/>
    <w:basedOn w:val="Standaard"/>
    <w:pPr>
      <w:numPr>
        <w:numId w:val="4"/>
      </w:numPr>
    </w:pPr>
  </w:style>
  <w:style w:type="paragraph" w:styleId="Ondertitel">
    <w:name w:val="Subtitle"/>
    <w:basedOn w:val="Standaard"/>
    <w:next w:val="Standaard"/>
    <w:link w:val="OndertitelChar"/>
    <w:qFormat/>
    <w:pPr>
      <w:spacing w:line="320" w:lineRule="atLeast"/>
      <w:outlineLvl w:val="1"/>
    </w:pPr>
    <w:rPr>
      <w:sz w:val="24"/>
    </w:rPr>
  </w:style>
  <w:style w:type="paragraph" w:styleId="Titel">
    <w:name w:val="Title"/>
    <w:basedOn w:val="Standaard"/>
    <w:link w:val="TitelChar"/>
    <w:qFormat/>
    <w:pPr>
      <w:spacing w:line="320" w:lineRule="atLeast"/>
      <w:outlineLvl w:val="0"/>
    </w:pPr>
    <w:rPr>
      <w:rFonts w:cs="Arial"/>
      <w:b/>
      <w:bCs/>
      <w:kern w:val="28"/>
      <w:sz w:val="24"/>
      <w:szCs w:val="32"/>
    </w:rPr>
  </w:style>
  <w:style w:type="paragraph" w:customStyle="1" w:styleId="Huisstijl-Legeregel">
    <w:name w:val="Huisstijl-Legeregel"/>
    <w:basedOn w:val="Huisstijl-KopjeKlein"/>
    <w:pPr>
      <w:spacing w:line="100" w:lineRule="exact"/>
    </w:pPr>
  </w:style>
  <w:style w:type="paragraph" w:customStyle="1" w:styleId="Rubriek">
    <w:name w:val="Rubriek"/>
    <w:basedOn w:val="Kop1"/>
    <w:rsid w:val="002F2C55"/>
    <w:pPr>
      <w:spacing w:before="60" w:line="200" w:lineRule="atLeast"/>
    </w:pPr>
    <w:rPr>
      <w:b w:val="0"/>
      <w:color w:val="000000"/>
      <w:sz w:val="24"/>
      <w:szCs w:val="32"/>
    </w:rPr>
  </w:style>
  <w:style w:type="paragraph" w:styleId="Voetnoottekst">
    <w:name w:val="footnote text"/>
    <w:basedOn w:val="Standaard"/>
    <w:link w:val="VoetnoottekstChar"/>
    <w:semiHidden/>
    <w:rPr>
      <w:sz w:val="13"/>
      <w:szCs w:val="20"/>
    </w:rPr>
  </w:style>
  <w:style w:type="paragraph" w:styleId="Ballontekst">
    <w:name w:val="Balloon Text"/>
    <w:basedOn w:val="Standaard"/>
    <w:link w:val="BallontekstChar"/>
    <w:semiHidden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Standaard"/>
    <w:rsid w:val="00E6765B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Kop1Char">
    <w:name w:val="Kop 1 Char"/>
    <w:link w:val="Kop1"/>
    <w:rsid w:val="003465C4"/>
    <w:rPr>
      <w:rFonts w:ascii="Verdana" w:hAnsi="Verdana" w:cs="Arial"/>
      <w:b/>
      <w:bCs/>
      <w:kern w:val="32"/>
      <w:sz w:val="18"/>
      <w:szCs w:val="18"/>
      <w:lang w:val="nl-NL" w:eastAsia="nl-NL"/>
    </w:rPr>
  </w:style>
  <w:style w:type="character" w:customStyle="1" w:styleId="Kop2Char">
    <w:name w:val="Kop 2 Char"/>
    <w:link w:val="Kop2"/>
    <w:rsid w:val="003465C4"/>
    <w:rPr>
      <w:rFonts w:ascii="Verdana" w:hAnsi="Verdana" w:cs="Arial"/>
      <w:bCs/>
      <w:i/>
      <w:iCs/>
      <w:sz w:val="18"/>
      <w:szCs w:val="28"/>
      <w:lang w:val="nl-NL" w:eastAsia="nl-NL"/>
    </w:rPr>
  </w:style>
  <w:style w:type="character" w:customStyle="1" w:styleId="Kop3Char">
    <w:name w:val="Kop 3 Char"/>
    <w:link w:val="Kop3"/>
    <w:rsid w:val="003465C4"/>
    <w:rPr>
      <w:rFonts w:ascii="Verdana" w:hAnsi="Verdana" w:cs="Arial"/>
      <w:b/>
      <w:bCs/>
      <w:sz w:val="26"/>
      <w:szCs w:val="26"/>
      <w:lang w:val="nl-NL" w:eastAsia="nl-NL"/>
    </w:rPr>
  </w:style>
  <w:style w:type="character" w:customStyle="1" w:styleId="Kop4Char">
    <w:name w:val="Kop 4 Char"/>
    <w:link w:val="Kop4"/>
    <w:rsid w:val="003465C4"/>
    <w:rPr>
      <w:rFonts w:ascii="Verdana" w:hAnsi="Verdana"/>
      <w:bCs/>
      <w:sz w:val="16"/>
      <w:szCs w:val="28"/>
      <w:lang w:val="nl-NL" w:eastAsia="nl-NL"/>
    </w:rPr>
  </w:style>
  <w:style w:type="paragraph" w:styleId="Berichtkop">
    <w:name w:val="Message Header"/>
    <w:basedOn w:val="Standaard"/>
    <w:link w:val="BerichtkopChar"/>
    <w:rsid w:val="003465C4"/>
    <w:pPr>
      <w:spacing w:before="120" w:line="260" w:lineRule="atLeast"/>
    </w:pPr>
    <w:rPr>
      <w:b/>
      <w:kern w:val="14"/>
      <w:sz w:val="24"/>
    </w:rPr>
  </w:style>
  <w:style w:type="character" w:customStyle="1" w:styleId="BerichtkopChar">
    <w:name w:val="Berichtkop Char"/>
    <w:link w:val="Berichtkop"/>
    <w:rsid w:val="003465C4"/>
    <w:rPr>
      <w:rFonts w:ascii="Verdana" w:hAnsi="Verdana"/>
      <w:b/>
      <w:kern w:val="14"/>
      <w:sz w:val="24"/>
      <w:szCs w:val="24"/>
      <w:lang w:val="nl-NL" w:eastAsia="nl-NL"/>
    </w:rPr>
  </w:style>
  <w:style w:type="paragraph" w:styleId="Kopbronvermelding">
    <w:name w:val="toa heading"/>
    <w:basedOn w:val="Standaard"/>
    <w:next w:val="Standaard"/>
    <w:rsid w:val="003465C4"/>
    <w:pPr>
      <w:spacing w:before="120" w:line="260" w:lineRule="atLeast"/>
    </w:pPr>
    <w:rPr>
      <w:b/>
      <w:kern w:val="14"/>
      <w:sz w:val="24"/>
    </w:rPr>
  </w:style>
  <w:style w:type="character" w:customStyle="1" w:styleId="KoptekstChar">
    <w:name w:val="Koptekst Char"/>
    <w:link w:val="Koptekst"/>
    <w:rsid w:val="003465C4"/>
    <w:rPr>
      <w:rFonts w:ascii="Verdana" w:hAnsi="Verdana"/>
      <w:sz w:val="18"/>
      <w:szCs w:val="24"/>
      <w:lang w:val="nl-NL" w:eastAsia="nl-NL"/>
    </w:rPr>
  </w:style>
  <w:style w:type="paragraph" w:styleId="Macrotekst">
    <w:name w:val="macro"/>
    <w:link w:val="MacrotekstChar"/>
    <w:rsid w:val="003465C4"/>
    <w:pPr>
      <w:widowControl w:val="0"/>
      <w:tabs>
        <w:tab w:val="left" w:pos="227"/>
        <w:tab w:val="left" w:pos="454"/>
        <w:tab w:val="left" w:pos="680"/>
        <w:tab w:val="left" w:pos="907"/>
        <w:tab w:val="left" w:pos="1134"/>
        <w:tab w:val="left" w:pos="1361"/>
        <w:tab w:val="left" w:pos="1588"/>
        <w:tab w:val="left" w:pos="1814"/>
        <w:tab w:val="left" w:pos="2041"/>
        <w:tab w:val="left" w:pos="2268"/>
        <w:tab w:val="left" w:pos="2495"/>
        <w:tab w:val="left" w:pos="2722"/>
        <w:tab w:val="left" w:pos="2948"/>
        <w:tab w:val="left" w:pos="3175"/>
        <w:tab w:val="left" w:pos="3402"/>
        <w:tab w:val="left" w:pos="3629"/>
        <w:tab w:val="left" w:pos="3856"/>
        <w:tab w:val="left" w:pos="4082"/>
        <w:tab w:val="left" w:pos="4309"/>
        <w:tab w:val="left" w:pos="4536"/>
        <w:tab w:val="left" w:pos="4763"/>
        <w:tab w:val="left" w:pos="4990"/>
        <w:tab w:val="left" w:pos="5216"/>
        <w:tab w:val="left" w:pos="5443"/>
        <w:tab w:val="left" w:pos="5670"/>
        <w:tab w:val="left" w:pos="5897"/>
        <w:tab w:val="left" w:pos="6124"/>
        <w:tab w:val="left" w:pos="6350"/>
        <w:tab w:val="left" w:pos="6577"/>
        <w:tab w:val="left" w:pos="6804"/>
        <w:tab w:val="left" w:pos="7031"/>
        <w:tab w:val="left" w:pos="7258"/>
        <w:tab w:val="left" w:pos="7484"/>
        <w:tab w:val="left" w:pos="7711"/>
        <w:tab w:val="left" w:pos="7938"/>
      </w:tabs>
      <w:suppressAutoHyphens/>
    </w:pPr>
    <w:rPr>
      <w:rFonts w:ascii="Courier New" w:hAnsi="Courier New"/>
      <w:noProof/>
      <w:sz w:val="16"/>
      <w:lang w:val="en-US" w:eastAsia="en-US"/>
    </w:rPr>
  </w:style>
  <w:style w:type="character" w:customStyle="1" w:styleId="MacrotekstChar">
    <w:name w:val="Macrotekst Char"/>
    <w:link w:val="Macrotekst"/>
    <w:rsid w:val="003465C4"/>
    <w:rPr>
      <w:rFonts w:ascii="Courier New" w:hAnsi="Courier New"/>
      <w:noProof/>
      <w:sz w:val="16"/>
      <w:lang w:val="en-US" w:eastAsia="en-US"/>
    </w:rPr>
  </w:style>
  <w:style w:type="paragraph" w:styleId="Standaardinspringing">
    <w:name w:val="Normal Indent"/>
    <w:basedOn w:val="Standaard"/>
    <w:rsid w:val="003465C4"/>
    <w:pPr>
      <w:ind w:left="708"/>
    </w:pPr>
    <w:rPr>
      <w:sz w:val="20"/>
    </w:rPr>
  </w:style>
  <w:style w:type="character" w:customStyle="1" w:styleId="OndertitelChar">
    <w:name w:val="Ondertitel Char"/>
    <w:link w:val="Ondertitel"/>
    <w:rsid w:val="003465C4"/>
    <w:rPr>
      <w:rFonts w:ascii="Verdana" w:hAnsi="Verdana"/>
      <w:sz w:val="24"/>
      <w:szCs w:val="24"/>
      <w:lang w:val="nl-NL" w:eastAsia="nl-NL"/>
    </w:rPr>
  </w:style>
  <w:style w:type="character" w:customStyle="1" w:styleId="TitelChar">
    <w:name w:val="Titel Char"/>
    <w:link w:val="Titel"/>
    <w:rsid w:val="003465C4"/>
    <w:rPr>
      <w:rFonts w:ascii="Verdana" w:hAnsi="Verdana" w:cs="Arial"/>
      <w:b/>
      <w:bCs/>
      <w:kern w:val="28"/>
      <w:sz w:val="24"/>
      <w:szCs w:val="32"/>
      <w:lang w:val="nl-NL" w:eastAsia="nl-NL"/>
    </w:rPr>
  </w:style>
  <w:style w:type="character" w:customStyle="1" w:styleId="VoettekstChar">
    <w:name w:val="Voettekst Char"/>
    <w:link w:val="Voettekst"/>
    <w:rsid w:val="003465C4"/>
    <w:rPr>
      <w:rFonts w:ascii="Verdana" w:hAnsi="Verdana"/>
      <w:sz w:val="18"/>
      <w:szCs w:val="24"/>
      <w:lang w:val="nl-NL" w:eastAsia="nl-NL"/>
    </w:rPr>
  </w:style>
  <w:style w:type="table" w:styleId="Tabelraster">
    <w:name w:val="Table Grid"/>
    <w:basedOn w:val="Standaardtabel"/>
    <w:rsid w:val="003465C4"/>
    <w:rPr>
      <w:rFonts w:ascii="Verdana" w:hAnsi="Verdan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VoetnoottekstChar">
    <w:name w:val="Voetnoottekst Char"/>
    <w:link w:val="Voetnoottekst"/>
    <w:semiHidden/>
    <w:rsid w:val="003465C4"/>
    <w:rPr>
      <w:rFonts w:ascii="Verdana" w:hAnsi="Verdana"/>
      <w:sz w:val="13"/>
      <w:lang w:val="nl-NL" w:eastAsia="nl-NL"/>
    </w:rPr>
  </w:style>
  <w:style w:type="character" w:styleId="Voetnootmarkering">
    <w:name w:val="footnote reference"/>
    <w:rsid w:val="003465C4"/>
    <w:rPr>
      <w:rFonts w:cs="Times New Roman"/>
      <w:vertAlign w:val="superscript"/>
    </w:rPr>
  </w:style>
  <w:style w:type="paragraph" w:styleId="Tekstopmerking">
    <w:name w:val="annotation text"/>
    <w:basedOn w:val="Standaard"/>
    <w:link w:val="TekstopmerkingChar"/>
    <w:rsid w:val="003465C4"/>
    <w:pPr>
      <w:spacing w:after="200" w:line="276" w:lineRule="auto"/>
    </w:pPr>
    <w:rPr>
      <w:rFonts w:ascii="Calibri" w:hAnsi="Calibri"/>
      <w:sz w:val="20"/>
      <w:szCs w:val="20"/>
      <w:lang w:eastAsia="en-US"/>
    </w:rPr>
  </w:style>
  <w:style w:type="character" w:customStyle="1" w:styleId="TekstopmerkingChar">
    <w:name w:val="Tekst opmerking Char"/>
    <w:link w:val="Tekstopmerking"/>
    <w:rsid w:val="003465C4"/>
    <w:rPr>
      <w:rFonts w:ascii="Calibri" w:hAnsi="Calibri"/>
      <w:lang w:val="nl-NL" w:eastAsia="en-US"/>
    </w:rPr>
  </w:style>
  <w:style w:type="character" w:customStyle="1" w:styleId="CommentTextChar">
    <w:name w:val="Comment Text Char"/>
    <w:rsid w:val="003465C4"/>
    <w:rPr>
      <w:rFonts w:ascii="Verdana" w:eastAsia="Times New Roman" w:hAnsi="Verdana" w:cs="Times New Roman"/>
      <w:sz w:val="20"/>
      <w:szCs w:val="20"/>
      <w:lang w:val="nl-NL" w:eastAsia="nl-NL"/>
    </w:rPr>
  </w:style>
  <w:style w:type="character" w:styleId="Verwijzingopmerking">
    <w:name w:val="annotation reference"/>
    <w:rsid w:val="003465C4"/>
    <w:rPr>
      <w:rFonts w:cs="Times New Roman"/>
      <w:sz w:val="16"/>
      <w:szCs w:val="16"/>
    </w:rPr>
  </w:style>
  <w:style w:type="character" w:customStyle="1" w:styleId="BallontekstChar">
    <w:name w:val="Ballontekst Char"/>
    <w:link w:val="Ballontekst"/>
    <w:semiHidden/>
    <w:rsid w:val="003465C4"/>
    <w:rPr>
      <w:rFonts w:ascii="Tahoma" w:hAnsi="Tahoma" w:cs="Tahoma"/>
      <w:sz w:val="16"/>
      <w:szCs w:val="16"/>
      <w:lang w:val="nl-NL" w:eastAsia="nl-NL"/>
    </w:rPr>
  </w:style>
  <w:style w:type="paragraph" w:styleId="Normaalweb">
    <w:name w:val="Normal (Web)"/>
    <w:basedOn w:val="Standaard"/>
    <w:rsid w:val="003465C4"/>
    <w:pPr>
      <w:spacing w:before="100" w:beforeAutospacing="1" w:after="100" w:afterAutospacing="1" w:line="240" w:lineRule="auto"/>
    </w:pPr>
    <w:rPr>
      <w:rFonts w:ascii="Times New Roman" w:hAnsi="Times New Roman"/>
      <w:sz w:val="24"/>
    </w:rPr>
  </w:style>
  <w:style w:type="paragraph" w:customStyle="1" w:styleId="MediumGrid21">
    <w:name w:val="Medium Grid 21"/>
    <w:uiPriority w:val="1"/>
    <w:qFormat/>
    <w:rsid w:val="003465C4"/>
    <w:rPr>
      <w:rFonts w:ascii="Verdana" w:hAnsi="Verdana"/>
      <w:szCs w:val="24"/>
    </w:rPr>
  </w:style>
  <w:style w:type="paragraph" w:styleId="Onderwerpvanopmerking">
    <w:name w:val="annotation subject"/>
    <w:basedOn w:val="Tekstopmerking"/>
    <w:next w:val="Tekstopmerking"/>
    <w:link w:val="OnderwerpvanopmerkingChar"/>
    <w:rsid w:val="003465C4"/>
    <w:pPr>
      <w:spacing w:after="0" w:line="240" w:lineRule="atLeast"/>
    </w:pPr>
    <w:rPr>
      <w:rFonts w:ascii="Verdana" w:hAnsi="Verdana"/>
      <w:b/>
      <w:bCs/>
      <w:lang w:eastAsia="nl-NL"/>
    </w:rPr>
  </w:style>
  <w:style w:type="character" w:customStyle="1" w:styleId="OnderwerpvanopmerkingChar">
    <w:name w:val="Onderwerp van opmerking Char"/>
    <w:link w:val="Onderwerpvanopmerking"/>
    <w:rsid w:val="003465C4"/>
    <w:rPr>
      <w:rFonts w:ascii="Verdana" w:hAnsi="Verdana"/>
      <w:b/>
      <w:bCs/>
      <w:lang w:val="nl-NL" w:eastAsia="nl-NL"/>
    </w:rPr>
  </w:style>
  <w:style w:type="paragraph" w:customStyle="1" w:styleId="ListParagraph3">
    <w:name w:val="List Paragraph3"/>
    <w:basedOn w:val="Standaard"/>
    <w:rsid w:val="003465C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msolistparagraph0">
    <w:name w:val="msolistparagraph"/>
    <w:basedOn w:val="Standaard"/>
    <w:rsid w:val="003465C4"/>
    <w:pPr>
      <w:spacing w:line="260" w:lineRule="exact"/>
      <w:ind w:left="720"/>
      <w:contextualSpacing/>
    </w:pPr>
    <w:rPr>
      <w:rFonts w:ascii="Calibri" w:hAnsi="Calibri"/>
      <w:szCs w:val="18"/>
      <w:lang w:eastAsia="en-US"/>
    </w:rPr>
  </w:style>
  <w:style w:type="paragraph" w:customStyle="1" w:styleId="ListParagraph2">
    <w:name w:val="List Paragraph2"/>
    <w:basedOn w:val="Standaard"/>
    <w:rsid w:val="003465C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styleId="Paginanummer">
    <w:name w:val="page number"/>
    <w:basedOn w:val="Standaardalinea-lettertype"/>
    <w:rsid w:val="003465C4"/>
  </w:style>
  <w:style w:type="character" w:customStyle="1" w:styleId="span9">
    <w:name w:val="span9"/>
    <w:rsid w:val="003465C4"/>
  </w:style>
  <w:style w:type="paragraph" w:styleId="Lijstalinea">
    <w:name w:val="List Paragraph"/>
    <w:basedOn w:val="Standaard"/>
    <w:uiPriority w:val="34"/>
    <w:qFormat/>
    <w:rsid w:val="003465C4"/>
    <w:pPr>
      <w:ind w:left="720"/>
      <w:contextualSpacing/>
    </w:pPr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109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huisstijlen\lnv\rijkshuisstijl\werkgroepsjablonen\Rijksbijlageliggend.dot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DEABF9-E04F-4BB6-92EB-2FC171F2E7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Rijksbijlageliggend.dot</Template>
  <TotalTime>4</TotalTime>
  <Pages>3</Pages>
  <Words>681</Words>
  <Characters>4935</Characters>
  <Application>Microsoft Office Word</Application>
  <DocSecurity>8</DocSecurity>
  <Lines>41</Lines>
  <Paragraphs>11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Format Projectvoorstel dierproeven</vt:lpstr>
    </vt:vector>
  </TitlesOfParts>
  <Company>Ministerie van EZ</Company>
  <LinksUpToDate>false</LinksUpToDate>
  <CharactersWithSpaces>5605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Pop, dr. A.S (Andreea)</cp:lastModifiedBy>
  <cp:revision>3</cp:revision>
  <cp:lastPrinted>2014-10-24T15:12:00Z</cp:lastPrinted>
  <dcterms:created xsi:type="dcterms:W3CDTF">2015-05-21T13:59:00Z</dcterms:created>
  <dcterms:modified xsi:type="dcterms:W3CDTF">2015-09-04T08:17:00Z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sie">
    <vt:lpwstr>2.0</vt:lpwstr>
  </property>
  <property fmtid="{D5CDD505-2E9C-101B-9397-08002B2CF9AE}" pid="3" name="Datum Versie">
    <vt:lpwstr>22 februari 2010</vt:lpwstr>
  </property>
  <property fmtid="{D5CDD505-2E9C-101B-9397-08002B2CF9AE}" pid="4" name="BibliotheekVersie">
    <vt:lpwstr>2.0</vt:lpwstr>
  </property>
  <property fmtid="{D5CDD505-2E9C-101B-9397-08002B2CF9AE}" pid="5" name="_NewReviewCycle">
    <vt:lpwstr/>
  </property>
</Properties>
</file>